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C6C88">
      <w:pPr>
        <w:pStyle w:val="8"/>
        <w:ind w:left="253" w:right="0" w:firstLine="0"/>
        <w:jc w:val="left"/>
        <w:rPr>
          <w:rFonts w:ascii="Times New Roman"/>
        </w:rPr>
      </w:pPr>
    </w:p>
    <w:tbl>
      <w:tblPr>
        <w:tblStyle w:val="10"/>
        <w:tblpPr w:leftFromText="180" w:rightFromText="180" w:vertAnchor="text" w:horzAnchor="page" w:tblpX="-7" w:tblpY="89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06"/>
        <w:gridCol w:w="4997"/>
      </w:tblGrid>
      <w:tr w14:paraId="5EFC70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atLeast"/>
        </w:trPr>
        <w:tc>
          <w:tcPr>
            <w:tcW w:w="4106" w:type="dxa"/>
          </w:tcPr>
          <w:p w14:paraId="37B18CB1">
            <w:pPr>
              <w:spacing w:line="311" w:lineRule="exact"/>
              <w:ind w:left="50"/>
              <w:rPr>
                <w:b/>
                <w:sz w:val="13"/>
                <w:szCs w:val="13"/>
              </w:rPr>
            </w:pPr>
            <w:r>
              <w:rPr>
                <w:b/>
                <w:spacing w:val="-2"/>
                <w:sz w:val="13"/>
                <w:szCs w:val="13"/>
              </w:rPr>
              <w:t>СОГЛАСОВАНО</w:t>
            </w:r>
          </w:p>
          <w:p w14:paraId="47B76EF7">
            <w:pPr>
              <w:ind w:left="50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Протокол</w:t>
            </w:r>
            <w:r>
              <w:rPr>
                <w:b/>
                <w:spacing w:val="-5"/>
                <w:sz w:val="13"/>
                <w:szCs w:val="13"/>
              </w:rPr>
              <w:t xml:space="preserve"> </w:t>
            </w:r>
            <w:r>
              <w:rPr>
                <w:b/>
                <w:spacing w:val="-2"/>
                <w:sz w:val="13"/>
                <w:szCs w:val="13"/>
              </w:rPr>
              <w:t>заседания</w:t>
            </w:r>
          </w:p>
          <w:p w14:paraId="5E7E24C2">
            <w:pPr>
              <w:spacing w:line="324" w:lineRule="exact"/>
              <w:ind w:left="50" w:right="774"/>
              <w:rPr>
                <w:b/>
                <w:sz w:val="13"/>
                <w:szCs w:val="13"/>
              </w:rPr>
            </w:pPr>
            <w:r>
              <w:rPr>
                <w:b/>
                <w:sz w:val="13"/>
                <w:szCs w:val="13"/>
              </w:rPr>
              <w:t>Педагогического</w:t>
            </w:r>
            <w:r>
              <w:rPr>
                <w:b/>
                <w:spacing w:val="-18"/>
                <w:sz w:val="13"/>
                <w:szCs w:val="13"/>
              </w:rPr>
              <w:t xml:space="preserve"> </w:t>
            </w:r>
            <w:r>
              <w:rPr>
                <w:b/>
                <w:sz w:val="13"/>
                <w:szCs w:val="13"/>
              </w:rPr>
              <w:t xml:space="preserve">совета от </w:t>
            </w:r>
            <w:r>
              <w:rPr>
                <w:rFonts w:hint="default"/>
                <w:b/>
                <w:sz w:val="13"/>
                <w:szCs w:val="13"/>
                <w:lang w:val="ru-RU"/>
              </w:rPr>
              <w:t>28</w:t>
            </w:r>
            <w:r>
              <w:rPr>
                <w:b/>
                <w:sz w:val="13"/>
                <w:szCs w:val="13"/>
              </w:rPr>
              <w:t>.08.202</w:t>
            </w:r>
            <w:r>
              <w:rPr>
                <w:rFonts w:hint="default"/>
                <w:b/>
                <w:sz w:val="13"/>
                <w:szCs w:val="13"/>
                <w:lang w:val="ru-RU"/>
              </w:rPr>
              <w:t>4</w:t>
            </w:r>
            <w:r>
              <w:rPr>
                <w:b/>
                <w:sz w:val="13"/>
                <w:szCs w:val="13"/>
              </w:rPr>
              <w:t xml:space="preserve"> г. № 1</w:t>
            </w:r>
          </w:p>
        </w:tc>
        <w:tc>
          <w:tcPr>
            <w:tcW w:w="4997" w:type="dxa"/>
          </w:tcPr>
          <w:p w14:paraId="54444642">
            <w:pPr>
              <w:spacing w:line="311" w:lineRule="exact"/>
              <w:ind w:left="1013"/>
              <w:rPr>
                <w:b/>
                <w:sz w:val="13"/>
                <w:szCs w:val="13"/>
              </w:rPr>
            </w:pPr>
            <w:r>
              <w:rPr>
                <w:b/>
                <w:spacing w:val="-2"/>
                <w:sz w:val="13"/>
                <w:szCs w:val="13"/>
              </w:rPr>
              <w:t>УТВЕРЖДЕНО</w:t>
            </w:r>
          </w:p>
          <w:p w14:paraId="5DCD46FF">
            <w:pPr>
              <w:ind w:left="1013"/>
              <w:rPr>
                <w:b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  <w:lang w:eastAsia="ru-RU"/>
              </w:rPr>
              <w:drawing>
                <wp:anchor distT="0" distB="0" distL="114300" distR="114300" simplePos="0" relativeHeight="251947008" behindDoc="1" locked="0" layoutInCell="1" allowOverlap="1">
                  <wp:simplePos x="0" y="0"/>
                  <wp:positionH relativeFrom="page">
                    <wp:posOffset>1017905</wp:posOffset>
                  </wp:positionH>
                  <wp:positionV relativeFrom="page">
                    <wp:posOffset>347345</wp:posOffset>
                  </wp:positionV>
                  <wp:extent cx="1943100" cy="1362075"/>
                  <wp:effectExtent l="0" t="0" r="7620" b="9525"/>
                  <wp:wrapNone/>
                  <wp:docPr id="2" name="_x00002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_x00002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362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3"/>
                <w:szCs w:val="13"/>
              </w:rPr>
              <w:t>Приказом</w:t>
            </w:r>
            <w:r>
              <w:rPr>
                <w:b/>
                <w:spacing w:val="-5"/>
                <w:sz w:val="13"/>
                <w:szCs w:val="13"/>
              </w:rPr>
              <w:t xml:space="preserve"> </w:t>
            </w:r>
            <w:r>
              <w:rPr>
                <w:b/>
                <w:spacing w:val="-2"/>
                <w:sz w:val="13"/>
                <w:szCs w:val="13"/>
              </w:rPr>
              <w:t>директора</w:t>
            </w:r>
          </w:p>
          <w:p w14:paraId="1314B28E">
            <w:pPr>
              <w:spacing w:line="324" w:lineRule="exact"/>
              <w:ind w:left="1013"/>
              <w:rPr>
                <w:rFonts w:hint="default"/>
                <w:b/>
                <w:sz w:val="13"/>
                <w:szCs w:val="13"/>
                <w:lang w:val="ru-RU"/>
              </w:rPr>
            </w:pPr>
            <w:r>
              <w:rPr>
                <w:b/>
                <w:sz w:val="13"/>
                <w:szCs w:val="13"/>
              </w:rPr>
              <w:t>МАОУ</w:t>
            </w:r>
            <w:r>
              <w:rPr>
                <w:b/>
                <w:spacing w:val="-11"/>
                <w:sz w:val="13"/>
                <w:szCs w:val="13"/>
              </w:rPr>
              <w:t xml:space="preserve"> </w:t>
            </w:r>
            <w:r>
              <w:rPr>
                <w:b/>
                <w:sz w:val="13"/>
                <w:szCs w:val="13"/>
              </w:rPr>
              <w:t xml:space="preserve">«Средняя школа д. Мойка» от </w:t>
            </w:r>
            <w:r>
              <w:rPr>
                <w:rFonts w:hint="default"/>
                <w:b/>
                <w:sz w:val="13"/>
                <w:szCs w:val="13"/>
                <w:lang w:val="ru-RU"/>
              </w:rPr>
              <w:t>28</w:t>
            </w:r>
            <w:r>
              <w:rPr>
                <w:b/>
                <w:sz w:val="13"/>
                <w:szCs w:val="13"/>
              </w:rPr>
              <w:t>.08.202</w:t>
            </w:r>
            <w:r>
              <w:rPr>
                <w:rFonts w:hint="default"/>
                <w:b/>
                <w:sz w:val="13"/>
                <w:szCs w:val="13"/>
                <w:lang w:val="ru-RU"/>
              </w:rPr>
              <w:t>4</w:t>
            </w:r>
            <w:r>
              <w:rPr>
                <w:b/>
                <w:sz w:val="13"/>
                <w:szCs w:val="13"/>
              </w:rPr>
              <w:t xml:space="preserve"> г. №</w:t>
            </w:r>
            <w:r>
              <w:rPr>
                <w:rFonts w:hint="default"/>
                <w:b/>
                <w:sz w:val="13"/>
                <w:szCs w:val="13"/>
                <w:lang w:val="ru-RU"/>
              </w:rPr>
              <w:t>75</w:t>
            </w:r>
          </w:p>
        </w:tc>
      </w:tr>
    </w:tbl>
    <w:p w14:paraId="4A3D0C31">
      <w:pPr>
        <w:pStyle w:val="8"/>
        <w:ind w:left="253" w:right="0" w:firstLine="0"/>
        <w:jc w:val="left"/>
        <w:rPr>
          <w:rFonts w:ascii="Times New Roman"/>
        </w:rPr>
      </w:pPr>
    </w:p>
    <w:p w14:paraId="29C734C3">
      <w:pPr>
        <w:pStyle w:val="8"/>
        <w:ind w:left="253" w:right="0" w:firstLine="0"/>
        <w:jc w:val="left"/>
        <w:rPr>
          <w:rFonts w:ascii="Times New Roman"/>
        </w:rPr>
      </w:pPr>
    </w:p>
    <w:p w14:paraId="44A8A52A">
      <w:pPr>
        <w:pStyle w:val="8"/>
        <w:ind w:left="253" w:right="0" w:firstLine="0"/>
        <w:jc w:val="left"/>
        <w:rPr>
          <w:rFonts w:ascii="Times New Roman"/>
        </w:rPr>
      </w:pPr>
    </w:p>
    <w:p w14:paraId="3EFBBE75">
      <w:pPr>
        <w:pStyle w:val="8"/>
        <w:ind w:left="253" w:right="0" w:firstLine="0"/>
        <w:jc w:val="left"/>
        <w:rPr>
          <w:rFonts w:ascii="Times New Roman"/>
        </w:rPr>
      </w:pPr>
    </w:p>
    <w:p w14:paraId="499A2DEA">
      <w:pPr>
        <w:pStyle w:val="8"/>
        <w:ind w:left="253" w:right="0" w:firstLine="0"/>
        <w:jc w:val="left"/>
        <w:rPr>
          <w:rFonts w:ascii="Times New Roman"/>
        </w:rPr>
      </w:pPr>
      <w:bookmarkStart w:id="0" w:name="_GoBack"/>
      <w:bookmarkEnd w:id="0"/>
    </w:p>
    <w:p w14:paraId="4239BD1A">
      <w:pPr>
        <w:pStyle w:val="8"/>
        <w:ind w:left="253" w:right="0" w:firstLine="0"/>
        <w:jc w:val="left"/>
        <w:rPr>
          <w:rFonts w:ascii="Times New Roman"/>
        </w:rPr>
      </w:pPr>
    </w:p>
    <w:p w14:paraId="407EE151">
      <w:pPr>
        <w:pStyle w:val="8"/>
        <w:ind w:left="253" w:right="0" w:firstLine="0"/>
        <w:jc w:val="left"/>
        <w:rPr>
          <w:rFonts w:ascii="Times New Roman"/>
        </w:rPr>
      </w:pPr>
    </w:p>
    <w:p w14:paraId="340FB7DF">
      <w:pPr>
        <w:pStyle w:val="8"/>
        <w:ind w:left="253" w:right="0" w:firstLine="0"/>
        <w:jc w:val="left"/>
        <w:rPr>
          <w:rFonts w:ascii="Times New Roman"/>
        </w:rPr>
      </w:pPr>
    </w:p>
    <w:p w14:paraId="4ECBC4FF">
      <w:pPr>
        <w:pStyle w:val="8"/>
        <w:ind w:left="253" w:right="0" w:firstLine="0"/>
        <w:jc w:val="left"/>
        <w:rPr>
          <w:rFonts w:ascii="Times New Roman"/>
        </w:rPr>
      </w:pPr>
    </w:p>
    <w:p w14:paraId="517F87B4">
      <w:pPr>
        <w:pStyle w:val="8"/>
        <w:ind w:left="253" w:right="0" w:firstLine="0"/>
        <w:jc w:val="left"/>
        <w:rPr>
          <w:rFonts w:ascii="Times New Roman"/>
        </w:rPr>
      </w:pPr>
    </w:p>
    <w:p w14:paraId="32E7AE27">
      <w:pPr>
        <w:pStyle w:val="8"/>
        <w:ind w:left="253" w:right="0" w:firstLine="0"/>
        <w:jc w:val="left"/>
        <w:rPr>
          <w:rFonts w:ascii="Times New Roman"/>
        </w:rPr>
      </w:pPr>
    </w:p>
    <w:p w14:paraId="4FFBFA32">
      <w:pPr>
        <w:pStyle w:val="8"/>
        <w:ind w:left="253" w:right="0" w:firstLine="0"/>
        <w:jc w:val="left"/>
        <w:rPr>
          <w:rFonts w:ascii="Times New Roman"/>
        </w:rPr>
      </w:pPr>
    </w:p>
    <w:p w14:paraId="1E71304F">
      <w:pPr>
        <w:pStyle w:val="8"/>
        <w:ind w:left="253" w:right="0" w:firstLine="0"/>
        <w:jc w:val="left"/>
        <w:rPr>
          <w:rFonts w:ascii="Times New Roman"/>
        </w:rPr>
      </w:pPr>
    </w:p>
    <w:p w14:paraId="7AB36DF0">
      <w:pPr>
        <w:pStyle w:val="9"/>
        <w:spacing w:line="163" w:lineRule="auto"/>
      </w:pPr>
      <w: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1167765</wp:posOffset>
                </wp:positionH>
                <wp:positionV relativeFrom="paragraph">
                  <wp:posOffset>-543560</wp:posOffset>
                </wp:positionV>
                <wp:extent cx="2776220" cy="48006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480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53FCB3">
                            <w:pPr>
                              <w:spacing w:before="0" w:line="247" w:lineRule="auto"/>
                              <w:ind w:left="1155" w:right="0" w:hanging="1156"/>
                              <w:jc w:val="left"/>
                              <w:rPr>
                                <w:rFonts w:ascii="Trebuchet MS" w:hAnsi="Trebuchet MS"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  <w:sz w:val="32"/>
                              </w:rPr>
                              <w:t>ПРОГРАММА</w:t>
                            </w:r>
                            <w:r>
                              <w:rPr>
                                <w:rFonts w:ascii="Trebuchet MS" w:hAnsi="Trebuchet MS"/>
                                <w:spacing w:val="-13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  <w:sz w:val="32"/>
                              </w:rPr>
                              <w:t>КУРСА</w:t>
                            </w:r>
                            <w:r>
                              <w:rPr>
                                <w:rFonts w:ascii="Trebuchet MS" w:hAnsi="Trebuchet MS"/>
                                <w:spacing w:val="-12"/>
                                <w:w w:val="9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2"/>
                                <w:w w:val="90"/>
                                <w:sz w:val="32"/>
                              </w:rPr>
                              <w:t>ВНЕУРОЧНОЙ ДЕЯТЕЛЬНОСТИ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91.95pt;margin-top:-42.8pt;height:37.8pt;width:218.6pt;mso-position-horizontal-relative:page;z-index:-251496448;mso-width-relative:page;mso-height-relative:page;" filled="f" stroked="f" coordsize="21600,21600" o:gfxdata="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9jIUtkAAAALAQAADwAAAAAAAAABACAAAAAiAAAAZHJzL2Rvd25yZXYueG1sUEsBAhQAFAAAAAgA&#10;h07iQPaNyOmyAQAAdA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4053FCB3">
                      <w:pPr>
                        <w:spacing w:before="0" w:line="247" w:lineRule="auto"/>
                        <w:ind w:left="1155" w:right="0" w:hanging="1156"/>
                        <w:jc w:val="left"/>
                        <w:rPr>
                          <w:rFonts w:ascii="Trebuchet MS" w:hAnsi="Trebuchet MS"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w w:val="90"/>
                          <w:sz w:val="32"/>
                        </w:rPr>
                        <w:t>ПРОГРАММА</w:t>
                      </w:r>
                      <w:r>
                        <w:rPr>
                          <w:rFonts w:ascii="Trebuchet MS" w:hAnsi="Trebuchet MS"/>
                          <w:spacing w:val="-13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0"/>
                          <w:sz w:val="32"/>
                        </w:rPr>
                        <w:t>КУРСА</w:t>
                      </w:r>
                      <w:r>
                        <w:rPr>
                          <w:rFonts w:ascii="Trebuchet MS" w:hAnsi="Trebuchet MS"/>
                          <w:spacing w:val="-12"/>
                          <w:w w:val="90"/>
                          <w:sz w:val="32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2"/>
                          <w:w w:val="90"/>
                          <w:sz w:val="32"/>
                        </w:rPr>
                        <w:t>ВНЕУРОЧНОЙ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285"/>
          <w:spacing w:val="-2"/>
          <w:w w:val="85"/>
        </w:rPr>
        <w:t xml:space="preserve">ФУНКЦИОНАЛЬНАЯ </w:t>
      </w:r>
      <w:r>
        <w:rPr>
          <w:color w:val="808285"/>
          <w:spacing w:val="-2"/>
          <w:w w:val="80"/>
        </w:rPr>
        <w:t xml:space="preserve">ГРАМОТНОСТЬ: </w:t>
      </w:r>
      <w:r>
        <w:rPr>
          <w:color w:val="808285"/>
          <w:w w:val="85"/>
        </w:rPr>
        <w:t>УЧИМСЯ</w:t>
      </w:r>
      <w:r>
        <w:rPr>
          <w:color w:val="808285"/>
          <w:spacing w:val="-18"/>
          <w:w w:val="85"/>
        </w:rPr>
        <w:t xml:space="preserve"> </w:t>
      </w:r>
      <w:r>
        <w:rPr>
          <w:color w:val="808285"/>
          <w:w w:val="85"/>
        </w:rPr>
        <w:t>ДЛЯ</w:t>
      </w:r>
      <w:r>
        <w:rPr>
          <w:color w:val="808285"/>
          <w:spacing w:val="-18"/>
          <w:w w:val="85"/>
        </w:rPr>
        <w:t xml:space="preserve"> </w:t>
      </w:r>
      <w:r>
        <w:rPr>
          <w:color w:val="808285"/>
          <w:w w:val="85"/>
        </w:rPr>
        <w:t>ЖИЗНИ</w:t>
      </w:r>
    </w:p>
    <w:p w14:paraId="2C74F85E">
      <w:pPr>
        <w:pStyle w:val="8"/>
        <w:ind w:left="0" w:right="0" w:firstLine="0"/>
        <w:jc w:val="left"/>
        <w:rPr>
          <w:rFonts w:hint="default" w:ascii="Trebuchet MS"/>
          <w:lang w:val="ru-RU"/>
        </w:rPr>
      </w:pPr>
      <w:r>
        <w:rPr>
          <w:rFonts w:hint="default" w:ascii="Trebuchet MS" w:hAnsi="Trebuchet MS"/>
          <w:w w:val="90"/>
          <w:lang w:val="ru-RU"/>
        </w:rPr>
        <w:t xml:space="preserve"> </w:t>
      </w:r>
    </w:p>
    <w:p w14:paraId="54D2802C">
      <w:pPr>
        <w:pStyle w:val="8"/>
        <w:ind w:left="0" w:right="0" w:firstLine="0"/>
        <w:jc w:val="left"/>
        <w:rPr>
          <w:rFonts w:ascii="Trebuchet MS"/>
        </w:rPr>
      </w:pPr>
    </w:p>
    <w:p w14:paraId="43D930CA">
      <w:pPr>
        <w:pStyle w:val="8"/>
        <w:ind w:left="0" w:right="0" w:firstLine="0"/>
        <w:jc w:val="left"/>
        <w:rPr>
          <w:rFonts w:ascii="Trebuchet MS"/>
        </w:rPr>
      </w:pPr>
    </w:p>
    <w:p w14:paraId="3D263D19">
      <w:pPr>
        <w:pStyle w:val="8"/>
        <w:ind w:left="0" w:right="0" w:firstLine="0"/>
        <w:jc w:val="left"/>
        <w:rPr>
          <w:rFonts w:ascii="Trebuchet MS"/>
        </w:rPr>
      </w:pPr>
    </w:p>
    <w:p w14:paraId="5A723260">
      <w:pPr>
        <w:pStyle w:val="8"/>
        <w:ind w:left="0" w:right="0" w:firstLine="0"/>
        <w:jc w:val="left"/>
        <w:rPr>
          <w:rFonts w:ascii="Trebuchet MS"/>
        </w:rPr>
      </w:pPr>
    </w:p>
    <w:p w14:paraId="733B7FD2">
      <w:pPr>
        <w:pStyle w:val="8"/>
        <w:ind w:left="0" w:right="0" w:firstLine="0"/>
        <w:jc w:val="left"/>
        <w:rPr>
          <w:rFonts w:ascii="Trebuchet MS"/>
        </w:rPr>
      </w:pPr>
    </w:p>
    <w:p w14:paraId="0EB401CF">
      <w:pPr>
        <w:pStyle w:val="8"/>
        <w:ind w:left="0" w:right="0" w:firstLine="0"/>
        <w:jc w:val="left"/>
        <w:rPr>
          <w:rFonts w:ascii="Trebuchet MS"/>
        </w:rPr>
      </w:pPr>
    </w:p>
    <w:p w14:paraId="6E0D57E5">
      <w:pPr>
        <w:pStyle w:val="8"/>
        <w:ind w:left="0" w:right="0" w:firstLine="0"/>
        <w:jc w:val="left"/>
        <w:rPr>
          <w:rFonts w:ascii="Trebuchet MS"/>
        </w:rPr>
      </w:pPr>
    </w:p>
    <w:p w14:paraId="240E398A">
      <w:pPr>
        <w:pStyle w:val="8"/>
        <w:ind w:left="0" w:right="0" w:firstLine="0"/>
        <w:jc w:val="left"/>
        <w:rPr>
          <w:rFonts w:ascii="Trebuchet MS"/>
        </w:rPr>
      </w:pPr>
    </w:p>
    <w:p w14:paraId="136FC8F4">
      <w:pPr>
        <w:pStyle w:val="8"/>
        <w:ind w:left="0" w:right="0" w:firstLine="0"/>
        <w:jc w:val="left"/>
        <w:rPr>
          <w:rFonts w:ascii="Trebuchet MS"/>
        </w:rPr>
      </w:pPr>
    </w:p>
    <w:p w14:paraId="3BE63EDC">
      <w:pPr>
        <w:pStyle w:val="8"/>
        <w:spacing w:before="135"/>
        <w:ind w:left="0" w:right="0" w:firstLine="0"/>
        <w:jc w:val="left"/>
        <w:rPr>
          <w:rFonts w:ascii="Trebuchet MS"/>
        </w:rPr>
      </w:pPr>
    </w:p>
    <w:p w14:paraId="596D2BEF">
      <w:pPr>
        <w:pStyle w:val="8"/>
        <w:spacing w:line="247" w:lineRule="auto"/>
        <w:ind w:left="2955" w:right="2720" w:firstLine="0"/>
        <w:jc w:val="center"/>
        <w:rPr>
          <w:rFonts w:hint="default" w:ascii="Trebuchet MS" w:hAnsi="Trebuchet MS"/>
          <w:lang w:val="ru-RU"/>
        </w:rPr>
      </w:pPr>
      <w:r>
        <w:rPr>
          <w:rFonts w:hint="default" w:ascii="Trebuchet MS" w:hAnsi="Trebuchet MS"/>
          <w:spacing w:val="-2"/>
          <w:w w:val="85"/>
          <w:lang w:val="ru-RU"/>
        </w:rPr>
        <w:t xml:space="preserve"> </w:t>
      </w:r>
      <w:r>
        <w:rPr>
          <w:rFonts w:ascii="Trebuchet MS" w:hAnsi="Trebuchet MS"/>
          <w:spacing w:val="-4"/>
        </w:rPr>
        <w:t>202</w:t>
      </w:r>
      <w:r>
        <w:rPr>
          <w:rFonts w:hint="default" w:ascii="Trebuchet MS" w:hAnsi="Trebuchet MS"/>
          <w:spacing w:val="-4"/>
          <w:lang w:val="ru-RU"/>
        </w:rPr>
        <w:t>4</w:t>
      </w:r>
    </w:p>
    <w:p w14:paraId="75CBADE4">
      <w:pPr>
        <w:spacing w:after="0" w:line="247" w:lineRule="auto"/>
        <w:jc w:val="center"/>
        <w:rPr>
          <w:rFonts w:ascii="Trebuchet MS" w:hAnsi="Trebuchet MS"/>
        </w:rPr>
        <w:sectPr>
          <w:type w:val="continuous"/>
          <w:pgSz w:w="7830" w:h="12020"/>
          <w:pgMar w:top="560" w:right="580" w:bottom="280" w:left="580" w:header="720" w:footer="720" w:gutter="0"/>
          <w:cols w:space="720" w:num="1"/>
        </w:sectPr>
      </w:pPr>
    </w:p>
    <w:p w14:paraId="4D6202ED">
      <w:pPr>
        <w:pStyle w:val="2"/>
      </w:pPr>
      <w:r>
        <mc:AlternateContent>
          <mc:Choice Requires="wps">
            <w:drawing>
              <wp:anchor distT="0" distB="0" distL="0" distR="0" simplePos="0" relativeHeight="25194598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255905</wp:posOffset>
                </wp:positionV>
                <wp:extent cx="4032250" cy="1270"/>
                <wp:effectExtent l="0" t="0" r="0" b="0"/>
                <wp:wrapTopAndBottom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0">
                              <a:moveTo>
                                <a:pt x="0" y="0"/>
                              </a:moveTo>
                              <a:lnTo>
                                <a:pt x="403199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" o:spid="_x0000_s1026" o:spt="100" style="position:absolute;left:0pt;margin-left:36.85pt;margin-top:20.15pt;height:0.1pt;width:317.5pt;mso-position-horizontal-relative:page;mso-wrap-distance-bottom:0pt;mso-wrap-distance-top:0pt;z-index:-251370496;mso-width-relative:page;mso-height-relative:page;" filled="f" stroked="t" coordsize="4032250,1" o:gfxdata="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b6YKnYAAAACAEAAA8AAAAA&#10;AAAAAQAgAAAAIgAAAGRycy9kb3ducmV2LnhtbFBLAQIUABQAAAAIAIdO4kDRzz3OFAIAAHoEAAAO&#10;AAAAAAAAAAEAIAAAACcBAABkcnMvZTJvRG9jLnhtbFBLBQYAAAAABgAGAFkBAACtBQAAAAA=&#10;" path="m0,0l4031996,0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  <w10:wrap type="topAndBottom"/>
              </v:shape>
            </w:pict>
          </mc:Fallback>
        </mc:AlternateContent>
      </w:r>
      <w:r>
        <w:rPr>
          <w:spacing w:val="-2"/>
        </w:rPr>
        <w:t>СОДЕРЖАНИЕ</w:t>
      </w:r>
    </w:p>
    <w:p w14:paraId="48B1EAC0">
      <w:pPr>
        <w:pStyle w:val="8"/>
        <w:ind w:left="0" w:right="0" w:firstLine="0"/>
        <w:jc w:val="left"/>
        <w:rPr>
          <w:rFonts w:ascii="Arial"/>
          <w:b/>
        </w:rPr>
      </w:pPr>
    </w:p>
    <w:p w14:paraId="69C7CCF6">
      <w:pPr>
        <w:pStyle w:val="8"/>
        <w:spacing w:before="203"/>
        <w:ind w:left="0" w:right="0" w:firstLine="0"/>
        <w:jc w:val="left"/>
        <w:rPr>
          <w:rFonts w:ascii="Arial"/>
          <w:b/>
        </w:rPr>
      </w:pPr>
    </w:p>
    <w:tbl>
      <w:tblPr>
        <w:tblStyle w:val="7"/>
        <w:tblW w:w="0" w:type="auto"/>
        <w:tblInd w:w="11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72"/>
        <w:gridCol w:w="479"/>
      </w:tblGrid>
      <w:tr w14:paraId="62C54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" w:hRule="atLeast"/>
        </w:trPr>
        <w:tc>
          <w:tcPr>
            <w:tcW w:w="5972" w:type="dxa"/>
          </w:tcPr>
          <w:p w14:paraId="0D700D51">
            <w:pPr>
              <w:pStyle w:val="12"/>
              <w:spacing w:before="3" w:line="219" w:lineRule="exact"/>
              <w:ind w:left="39" w:right="69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Пояснительная записка</w:t>
            </w:r>
            <w:r>
              <w:rPr>
                <w:spacing w:val="57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26"/>
                <w:w w:val="130"/>
                <w:sz w:val="20"/>
              </w:rPr>
              <w:t xml:space="preserve"> </w:t>
            </w:r>
            <w:r>
              <w:rPr>
                <w:spacing w:val="-69"/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spacing w:val="-55"/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29DD3B9D">
            <w:pPr>
              <w:pStyle w:val="12"/>
              <w:spacing w:before="3" w:line="219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10"/>
                <w:sz w:val="20"/>
              </w:rPr>
              <w:t>3</w:t>
            </w:r>
          </w:p>
        </w:tc>
      </w:tr>
      <w:tr w14:paraId="467ED7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8" w:hRule="atLeast"/>
        </w:trPr>
        <w:tc>
          <w:tcPr>
            <w:tcW w:w="5972" w:type="dxa"/>
          </w:tcPr>
          <w:p w14:paraId="03BC3D66">
            <w:pPr>
              <w:pStyle w:val="12"/>
              <w:spacing w:before="1" w:line="218" w:lineRule="exact"/>
              <w:ind w:left="23" w:right="69"/>
              <w:jc w:val="right"/>
              <w:rPr>
                <w:sz w:val="20"/>
              </w:rPr>
            </w:pPr>
            <w:r>
              <w:rPr>
                <w:spacing w:val="-2"/>
                <w:w w:val="120"/>
                <w:sz w:val="20"/>
              </w:rPr>
              <w:t>Актуальность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и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назначение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программы</w:t>
            </w:r>
            <w:r>
              <w:rPr>
                <w:spacing w:val="23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1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9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598C4104">
            <w:pPr>
              <w:pStyle w:val="12"/>
              <w:spacing w:before="1" w:line="218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</w:tc>
      </w:tr>
      <w:tr w14:paraId="5EA63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972" w:type="dxa"/>
          </w:tcPr>
          <w:p w14:paraId="0B681106">
            <w:pPr>
              <w:pStyle w:val="12"/>
              <w:spacing w:before="2"/>
              <w:ind w:left="333"/>
              <w:rPr>
                <w:sz w:val="20"/>
              </w:rPr>
            </w:pPr>
            <w:r>
              <w:rPr>
                <w:w w:val="105"/>
                <w:sz w:val="20"/>
              </w:rPr>
              <w:t>Варианты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реализации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программы</w:t>
            </w:r>
          </w:p>
          <w:p w14:paraId="11BCC814">
            <w:pPr>
              <w:pStyle w:val="12"/>
              <w:spacing w:before="13" w:line="218" w:lineRule="exact"/>
              <w:ind w:left="333" w:right="13"/>
              <w:rPr>
                <w:sz w:val="20"/>
              </w:rPr>
            </w:pPr>
            <w:r>
              <w:rPr>
                <w:w w:val="120"/>
                <w:sz w:val="20"/>
              </w:rPr>
              <w:t>и формы проведения занятий</w:t>
            </w:r>
            <w:r>
              <w:rPr>
                <w:spacing w:val="6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1"/>
                <w:w w:val="120"/>
                <w:sz w:val="20"/>
              </w:rPr>
              <w:t>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4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48480497">
            <w:pPr>
              <w:pStyle w:val="12"/>
              <w:spacing w:before="12"/>
              <w:ind w:left="0"/>
              <w:rPr>
                <w:rFonts w:ascii="Arial"/>
                <w:b/>
                <w:sz w:val="20"/>
              </w:rPr>
            </w:pPr>
          </w:p>
          <w:p w14:paraId="78C9F170">
            <w:pPr>
              <w:pStyle w:val="12"/>
              <w:spacing w:line="218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4</w:t>
            </w:r>
          </w:p>
        </w:tc>
      </w:tr>
      <w:tr w14:paraId="7A9A4E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" w:hRule="atLeast"/>
        </w:trPr>
        <w:tc>
          <w:tcPr>
            <w:tcW w:w="5972" w:type="dxa"/>
          </w:tcPr>
          <w:p w14:paraId="74928EDB">
            <w:pPr>
              <w:pStyle w:val="12"/>
              <w:spacing w:before="2" w:line="218" w:lineRule="exact"/>
              <w:ind w:left="0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Взаимосвязь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с</w:t>
            </w:r>
            <w:r>
              <w:rPr>
                <w:spacing w:val="-12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программой</w:t>
            </w:r>
            <w:r>
              <w:rPr>
                <w:spacing w:val="-1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воспитания</w:t>
            </w:r>
            <w:r>
              <w:rPr>
                <w:spacing w:val="39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1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-1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  <w:r>
              <w:rPr>
                <w:spacing w:val="-59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6646B68E">
            <w:pPr>
              <w:pStyle w:val="12"/>
              <w:spacing w:before="2" w:line="218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15"/>
                <w:sz w:val="20"/>
              </w:rPr>
              <w:t>5</w:t>
            </w:r>
          </w:p>
        </w:tc>
      </w:tr>
      <w:tr w14:paraId="7A9D96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5972" w:type="dxa"/>
          </w:tcPr>
          <w:p w14:paraId="2CA59726">
            <w:pPr>
              <w:pStyle w:val="12"/>
              <w:spacing w:before="2"/>
              <w:ind w:left="29" w:right="69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Особенности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работы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педагогов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по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программе</w:t>
            </w:r>
            <w:r>
              <w:rPr>
                <w:spacing w:val="6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1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.</w:t>
            </w:r>
            <w:r>
              <w:rPr>
                <w:spacing w:val="40"/>
                <w:w w:val="115"/>
                <w:sz w:val="20"/>
              </w:rPr>
              <w:t xml:space="preserve"> </w:t>
            </w:r>
            <w:r>
              <w:rPr>
                <w:spacing w:val="-64"/>
                <w:w w:val="115"/>
                <w:sz w:val="20"/>
              </w:rPr>
              <w:t>.</w:t>
            </w:r>
            <w:r>
              <w:rPr>
                <w:w w:val="115"/>
                <w:sz w:val="20"/>
              </w:rPr>
              <w:t xml:space="preserve"> </w:t>
            </w:r>
          </w:p>
        </w:tc>
        <w:tc>
          <w:tcPr>
            <w:tcW w:w="479" w:type="dxa"/>
          </w:tcPr>
          <w:p w14:paraId="2A3C93FF">
            <w:pPr>
              <w:pStyle w:val="12"/>
              <w:spacing w:before="2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</w:tc>
      </w:tr>
      <w:tr w14:paraId="6FE5CD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5972" w:type="dxa"/>
          </w:tcPr>
          <w:p w14:paraId="7A4DE1B7">
            <w:pPr>
              <w:pStyle w:val="12"/>
              <w:spacing w:before="62" w:line="219" w:lineRule="exact"/>
              <w:ind w:left="22" w:right="69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Содержание курса внеурочной деятельности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spacing w:val="-57"/>
                <w:w w:val="110"/>
                <w:sz w:val="20"/>
              </w:rPr>
              <w:t>.</w:t>
            </w:r>
            <w:r>
              <w:rPr>
                <w:spacing w:val="8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.</w:t>
            </w:r>
            <w:r>
              <w:rPr>
                <w:spacing w:val="4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00C3E03E">
            <w:pPr>
              <w:pStyle w:val="12"/>
              <w:spacing w:before="62" w:line="219" w:lineRule="exact"/>
              <w:ind w:left="0" w:right="49"/>
              <w:jc w:val="right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6</w:t>
            </w:r>
          </w:p>
        </w:tc>
      </w:tr>
      <w:tr w14:paraId="3B504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1" w:hRule="atLeast"/>
        </w:trPr>
        <w:tc>
          <w:tcPr>
            <w:tcW w:w="5972" w:type="dxa"/>
          </w:tcPr>
          <w:p w14:paraId="7481A273">
            <w:pPr>
              <w:pStyle w:val="12"/>
              <w:spacing w:before="1" w:line="254" w:lineRule="auto"/>
              <w:ind w:left="333" w:right="80"/>
              <w:rPr>
                <w:sz w:val="20"/>
              </w:rPr>
            </w:pPr>
            <w:r>
              <w:rPr>
                <w:w w:val="120"/>
                <w:sz w:val="20"/>
              </w:rPr>
              <w:t>Введение</w:t>
            </w:r>
            <w:r>
              <w:rPr>
                <w:spacing w:val="39"/>
                <w:w w:val="120"/>
                <w:sz w:val="20"/>
              </w:rPr>
              <w:t xml:space="preserve"> 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5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5"/>
                <w:w w:val="120"/>
                <w:sz w:val="20"/>
              </w:rPr>
              <w:t>.</w:t>
            </w:r>
            <w:r>
              <w:rPr>
                <w:spacing w:val="41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-3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Содержание курса по шести </w:t>
            </w:r>
            <w:r>
              <w:rPr>
                <w:sz w:val="20"/>
              </w:rPr>
              <w:t>направлениям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функциональной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грамотности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годам</w:t>
            </w:r>
          </w:p>
          <w:p w14:paraId="424B77D6">
            <w:pPr>
              <w:pStyle w:val="12"/>
              <w:spacing w:line="225" w:lineRule="exact"/>
              <w:ind w:left="333" w:right="16"/>
              <w:rPr>
                <w:sz w:val="20"/>
              </w:rPr>
            </w:pPr>
            <w:r>
              <w:rPr>
                <w:w w:val="120"/>
                <w:sz w:val="20"/>
              </w:rPr>
              <w:t>обучения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(для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5—9</w:t>
            </w:r>
            <w:r>
              <w:rPr>
                <w:spacing w:val="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классов)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7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5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108A6EDE">
            <w:pPr>
              <w:pStyle w:val="12"/>
              <w:spacing w:before="1"/>
              <w:ind w:left="204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  <w:p w14:paraId="14522D5E">
            <w:pPr>
              <w:pStyle w:val="12"/>
              <w:ind w:left="0"/>
              <w:rPr>
                <w:rFonts w:ascii="Arial"/>
                <w:b/>
                <w:sz w:val="20"/>
              </w:rPr>
            </w:pPr>
          </w:p>
          <w:p w14:paraId="142B46B0">
            <w:pPr>
              <w:pStyle w:val="12"/>
              <w:spacing w:before="33"/>
              <w:ind w:left="0"/>
              <w:rPr>
                <w:rFonts w:ascii="Arial"/>
                <w:b/>
                <w:sz w:val="20"/>
              </w:rPr>
            </w:pPr>
          </w:p>
          <w:p w14:paraId="7D97ED57">
            <w:pPr>
              <w:pStyle w:val="12"/>
              <w:ind w:left="189"/>
              <w:rPr>
                <w:sz w:val="20"/>
              </w:rPr>
            </w:pPr>
            <w:r>
              <w:rPr>
                <w:spacing w:val="-5"/>
                <w:w w:val="140"/>
                <w:sz w:val="20"/>
              </w:rPr>
              <w:t>11</w:t>
            </w:r>
          </w:p>
        </w:tc>
      </w:tr>
      <w:tr w14:paraId="5682F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5972" w:type="dxa"/>
          </w:tcPr>
          <w:p w14:paraId="12F76BD0">
            <w:pPr>
              <w:pStyle w:val="12"/>
              <w:spacing w:before="60"/>
              <w:ind w:left="5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Планируемые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результаты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освоения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курса</w:t>
            </w:r>
          </w:p>
          <w:p w14:paraId="2A82A97D">
            <w:pPr>
              <w:pStyle w:val="12"/>
              <w:spacing w:before="13"/>
              <w:ind w:left="50" w:right="13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внеурочной</w:t>
            </w:r>
            <w:r>
              <w:rPr>
                <w:b/>
                <w:spacing w:val="-10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деятельности</w:t>
            </w:r>
            <w:r>
              <w:rPr>
                <w:spacing w:val="25"/>
                <w:w w:val="130"/>
                <w:sz w:val="20"/>
              </w:rPr>
              <w:t xml:space="preserve"> 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1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-16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spacing w:val="-59"/>
                <w:w w:val="130"/>
                <w:sz w:val="20"/>
              </w:rPr>
              <w:t>.</w:t>
            </w:r>
            <w:r>
              <w:rPr>
                <w:spacing w:val="72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1CF89026">
            <w:pPr>
              <w:pStyle w:val="12"/>
              <w:spacing w:before="70"/>
              <w:ind w:left="0"/>
              <w:rPr>
                <w:rFonts w:ascii="Arial"/>
                <w:b/>
                <w:sz w:val="20"/>
              </w:rPr>
            </w:pPr>
          </w:p>
          <w:p w14:paraId="7A3A1926">
            <w:pPr>
              <w:pStyle w:val="12"/>
              <w:ind w:left="0" w:right="50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19</w:t>
            </w:r>
          </w:p>
        </w:tc>
      </w:tr>
      <w:tr w14:paraId="1514B3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972" w:type="dxa"/>
          </w:tcPr>
          <w:p w14:paraId="635796E6">
            <w:pPr>
              <w:pStyle w:val="12"/>
              <w:spacing w:before="11"/>
              <w:ind w:left="36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Личностные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результаты</w:t>
            </w:r>
            <w:r>
              <w:rPr>
                <w:spacing w:val="5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5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75F38284">
            <w:pPr>
              <w:pStyle w:val="12"/>
              <w:spacing w:before="11"/>
              <w:ind w:left="0" w:right="50"/>
              <w:jc w:val="right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</w:tc>
      </w:tr>
      <w:tr w14:paraId="57CB98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972" w:type="dxa"/>
          </w:tcPr>
          <w:p w14:paraId="2FFDBADF">
            <w:pPr>
              <w:pStyle w:val="12"/>
              <w:spacing w:before="12"/>
              <w:ind w:left="0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Метапредметные результаты</w:t>
            </w:r>
            <w:r>
              <w:rPr>
                <w:spacing w:val="6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3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 .</w:t>
            </w:r>
            <w:r>
              <w:rPr>
                <w:spacing w:val="-24"/>
                <w:w w:val="120"/>
                <w:sz w:val="20"/>
              </w:rPr>
              <w:t xml:space="preserve"> </w:t>
            </w:r>
            <w:r>
              <w:rPr>
                <w:spacing w:val="-62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509B0129">
            <w:pPr>
              <w:pStyle w:val="12"/>
              <w:spacing w:before="12"/>
              <w:ind w:left="0" w:right="50"/>
              <w:jc w:val="right"/>
              <w:rPr>
                <w:sz w:val="20"/>
              </w:rPr>
            </w:pPr>
            <w:r>
              <w:rPr>
                <w:spacing w:val="-5"/>
                <w:w w:val="120"/>
                <w:sz w:val="20"/>
              </w:rPr>
              <w:t>21</w:t>
            </w:r>
          </w:p>
        </w:tc>
      </w:tr>
      <w:tr w14:paraId="32B5A4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972" w:type="dxa"/>
          </w:tcPr>
          <w:p w14:paraId="0D4BCC22">
            <w:pPr>
              <w:pStyle w:val="12"/>
              <w:spacing w:before="12"/>
              <w:ind w:left="24" w:right="69"/>
              <w:jc w:val="right"/>
              <w:rPr>
                <w:sz w:val="20"/>
              </w:rPr>
            </w:pPr>
            <w:r>
              <w:rPr>
                <w:w w:val="120"/>
                <w:sz w:val="20"/>
              </w:rPr>
              <w:t>Предметные</w:t>
            </w:r>
            <w:r>
              <w:rPr>
                <w:spacing w:val="5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результаты</w:t>
            </w:r>
            <w:r>
              <w:rPr>
                <w:spacing w:val="48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5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6DEE73E5">
            <w:pPr>
              <w:pStyle w:val="12"/>
              <w:spacing w:before="12"/>
              <w:ind w:left="0" w:right="50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26</w:t>
            </w:r>
          </w:p>
        </w:tc>
      </w:tr>
      <w:tr w14:paraId="0326B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5972" w:type="dxa"/>
          </w:tcPr>
          <w:p w14:paraId="3BAA5DA2">
            <w:pPr>
              <w:pStyle w:val="12"/>
              <w:spacing w:before="62"/>
              <w:ind w:left="29" w:right="70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Тематическое</w:t>
            </w:r>
            <w:r>
              <w:rPr>
                <w:b/>
                <w:spacing w:val="-4"/>
                <w:w w:val="110"/>
                <w:sz w:val="20"/>
              </w:rPr>
              <w:t xml:space="preserve"> </w:t>
            </w:r>
            <w:r>
              <w:rPr>
                <w:b/>
                <w:w w:val="110"/>
                <w:sz w:val="20"/>
              </w:rPr>
              <w:t>планирование</w:t>
            </w:r>
            <w:r>
              <w:rPr>
                <w:spacing w:val="65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2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spacing w:val="-77"/>
                <w:w w:val="125"/>
                <w:sz w:val="20"/>
              </w:rPr>
              <w:t>.</w:t>
            </w:r>
            <w:r>
              <w:rPr>
                <w:spacing w:val="77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405BDBFB">
            <w:pPr>
              <w:pStyle w:val="12"/>
              <w:spacing w:before="6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32</w:t>
            </w:r>
          </w:p>
        </w:tc>
      </w:tr>
      <w:tr w14:paraId="36CEDE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972" w:type="dxa"/>
          </w:tcPr>
          <w:p w14:paraId="6E9594F4">
            <w:pPr>
              <w:pStyle w:val="12"/>
              <w:spacing w:before="11"/>
              <w:ind w:left="35" w:right="68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5</w:t>
            </w:r>
            <w:r>
              <w:rPr>
                <w:spacing w:val="1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класс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spacing w:val="-75"/>
                <w:w w:val="125"/>
                <w:sz w:val="20"/>
              </w:rPr>
              <w:t>.</w:t>
            </w:r>
            <w:r>
              <w:rPr>
                <w:spacing w:val="6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1645F7C9">
            <w:pPr>
              <w:pStyle w:val="12"/>
              <w:spacing w:before="11"/>
              <w:ind w:left="0" w:right="48"/>
              <w:jc w:val="right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</w:tc>
      </w:tr>
      <w:tr w14:paraId="767D60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972" w:type="dxa"/>
          </w:tcPr>
          <w:p w14:paraId="6EFF33F1">
            <w:pPr>
              <w:pStyle w:val="12"/>
              <w:spacing w:before="12"/>
              <w:ind w:left="26" w:right="68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6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класс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spacing w:val="-75"/>
                <w:w w:val="125"/>
                <w:sz w:val="20"/>
              </w:rPr>
              <w:t>.</w:t>
            </w:r>
            <w:r>
              <w:rPr>
                <w:spacing w:val="6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7D7123A1">
            <w:pPr>
              <w:pStyle w:val="12"/>
              <w:spacing w:before="1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53</w:t>
            </w:r>
          </w:p>
        </w:tc>
      </w:tr>
      <w:tr w14:paraId="5DE83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972" w:type="dxa"/>
          </w:tcPr>
          <w:p w14:paraId="051501CA">
            <w:pPr>
              <w:pStyle w:val="12"/>
              <w:spacing w:before="12"/>
              <w:ind w:left="41" w:right="68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7</w:t>
            </w:r>
            <w:r>
              <w:rPr>
                <w:spacing w:val="11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класс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80"/>
                <w:w w:val="125"/>
                <w:sz w:val="20"/>
              </w:rPr>
              <w:t xml:space="preserve"> </w:t>
            </w:r>
            <w:r>
              <w:rPr>
                <w:spacing w:val="-75"/>
                <w:w w:val="125"/>
                <w:sz w:val="20"/>
              </w:rPr>
              <w:t>.</w:t>
            </w:r>
            <w:r>
              <w:rPr>
                <w:spacing w:val="6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3A85CB62">
            <w:pPr>
              <w:pStyle w:val="12"/>
              <w:spacing w:before="1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15"/>
                <w:sz w:val="20"/>
              </w:rPr>
              <w:t>75</w:t>
            </w:r>
          </w:p>
        </w:tc>
      </w:tr>
      <w:tr w14:paraId="44CF9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5972" w:type="dxa"/>
          </w:tcPr>
          <w:p w14:paraId="1960C645">
            <w:pPr>
              <w:pStyle w:val="12"/>
              <w:spacing w:before="12"/>
              <w:ind w:left="47" w:right="68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8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класс</w:t>
            </w:r>
            <w:r>
              <w:rPr>
                <w:spacing w:val="71"/>
                <w:w w:val="150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80"/>
                <w:w w:val="125"/>
                <w:sz w:val="20"/>
              </w:rPr>
              <w:t xml:space="preserve"> </w:t>
            </w:r>
            <w:r>
              <w:rPr>
                <w:spacing w:val="-75"/>
                <w:w w:val="125"/>
                <w:sz w:val="20"/>
              </w:rPr>
              <w:t>.</w:t>
            </w:r>
            <w:r>
              <w:rPr>
                <w:spacing w:val="6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5C3D3DA1">
            <w:pPr>
              <w:pStyle w:val="12"/>
              <w:spacing w:before="1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97</w:t>
            </w:r>
          </w:p>
        </w:tc>
      </w:tr>
      <w:tr w14:paraId="23F791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972" w:type="dxa"/>
          </w:tcPr>
          <w:p w14:paraId="2CC4DA2E">
            <w:pPr>
              <w:pStyle w:val="12"/>
              <w:spacing w:before="12"/>
              <w:ind w:left="26" w:right="68"/>
              <w:jc w:val="right"/>
              <w:rPr>
                <w:sz w:val="20"/>
              </w:rPr>
            </w:pPr>
            <w:r>
              <w:rPr>
                <w:w w:val="125"/>
                <w:sz w:val="20"/>
              </w:rPr>
              <w:t>9</w:t>
            </w:r>
            <w:r>
              <w:rPr>
                <w:spacing w:val="1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класс</w:t>
            </w:r>
            <w:r>
              <w:rPr>
                <w:spacing w:val="72"/>
                <w:w w:val="150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5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spacing w:val="-75"/>
                <w:w w:val="125"/>
                <w:sz w:val="20"/>
              </w:rPr>
              <w:t>.</w:t>
            </w:r>
            <w:r>
              <w:rPr>
                <w:spacing w:val="69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>.</w:t>
            </w:r>
            <w:r>
              <w:rPr>
                <w:spacing w:val="40"/>
                <w:w w:val="125"/>
                <w:sz w:val="20"/>
              </w:rPr>
              <w:t xml:space="preserve"> </w:t>
            </w:r>
            <w:r>
              <w:rPr>
                <w:w w:val="125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501A7DEB">
            <w:pPr>
              <w:pStyle w:val="12"/>
              <w:spacing w:before="1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118</w:t>
            </w:r>
          </w:p>
        </w:tc>
      </w:tr>
      <w:tr w14:paraId="6C748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5972" w:type="dxa"/>
          </w:tcPr>
          <w:p w14:paraId="2282A128">
            <w:pPr>
              <w:pStyle w:val="12"/>
              <w:spacing w:before="62"/>
              <w:ind w:left="41" w:right="68"/>
              <w:jc w:val="right"/>
              <w:rPr>
                <w:sz w:val="20"/>
              </w:rPr>
            </w:pPr>
            <w:r>
              <w:rPr>
                <w:b/>
                <w:w w:val="110"/>
                <w:sz w:val="20"/>
              </w:rPr>
              <w:t>Приложение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39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spacing w:val="-51"/>
                <w:w w:val="130"/>
                <w:sz w:val="20"/>
              </w:rPr>
              <w:t>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64"/>
                <w:w w:val="130"/>
                <w:sz w:val="20"/>
              </w:rPr>
              <w:t>.</w:t>
            </w:r>
            <w:r>
              <w:rPr>
                <w:spacing w:val="64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>.</w:t>
            </w:r>
            <w:r>
              <w:rPr>
                <w:spacing w:val="40"/>
                <w:w w:val="130"/>
                <w:sz w:val="20"/>
              </w:rPr>
              <w:t xml:space="preserve"> </w:t>
            </w:r>
            <w:r>
              <w:rPr>
                <w:w w:val="13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2BFF0738">
            <w:pPr>
              <w:pStyle w:val="12"/>
              <w:spacing w:before="62"/>
              <w:ind w:left="0" w:right="48"/>
              <w:jc w:val="right"/>
              <w:rPr>
                <w:sz w:val="20"/>
              </w:rPr>
            </w:pPr>
            <w:r>
              <w:rPr>
                <w:spacing w:val="-5"/>
                <w:w w:val="115"/>
                <w:sz w:val="20"/>
              </w:rPr>
              <w:t>136</w:t>
            </w:r>
          </w:p>
        </w:tc>
      </w:tr>
      <w:tr w14:paraId="4F8C6C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5972" w:type="dxa"/>
          </w:tcPr>
          <w:p w14:paraId="29EC3090">
            <w:pPr>
              <w:pStyle w:val="12"/>
              <w:spacing w:line="240" w:lineRule="exact"/>
              <w:ind w:left="333" w:right="86"/>
              <w:rPr>
                <w:sz w:val="20"/>
              </w:rPr>
            </w:pPr>
            <w:r>
              <w:rPr>
                <w:w w:val="110"/>
                <w:sz w:val="20"/>
              </w:rPr>
              <w:t>Краткие рекомендации по оценке результатов внеурочной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деятельности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по</w:t>
            </w:r>
            <w:r>
              <w:rPr>
                <w:spacing w:val="-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 xml:space="preserve">формированию </w:t>
            </w:r>
            <w:r>
              <w:rPr>
                <w:w w:val="120"/>
                <w:sz w:val="20"/>
              </w:rPr>
              <w:t>функциональной</w:t>
            </w:r>
            <w:r>
              <w:rPr>
                <w:spacing w:val="-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грамотности</w:t>
            </w:r>
            <w:r>
              <w:rPr>
                <w:spacing w:val="4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26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spacing w:val="-55"/>
                <w:w w:val="120"/>
                <w:sz w:val="20"/>
              </w:rPr>
              <w:t>.</w:t>
            </w:r>
            <w:r>
              <w:rPr>
                <w:spacing w:val="8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.</w:t>
            </w:r>
            <w:r>
              <w:rPr>
                <w:spacing w:val="4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 xml:space="preserve">. </w:t>
            </w:r>
          </w:p>
        </w:tc>
        <w:tc>
          <w:tcPr>
            <w:tcW w:w="479" w:type="dxa"/>
          </w:tcPr>
          <w:p w14:paraId="53510CC0">
            <w:pPr>
              <w:pStyle w:val="12"/>
              <w:ind w:left="0"/>
              <w:rPr>
                <w:rFonts w:ascii="Arial"/>
                <w:b/>
                <w:sz w:val="20"/>
              </w:rPr>
            </w:pPr>
          </w:p>
          <w:p w14:paraId="73DECBC6">
            <w:pPr>
              <w:pStyle w:val="12"/>
              <w:spacing w:before="31"/>
              <w:ind w:left="0"/>
              <w:rPr>
                <w:rFonts w:ascii="Arial"/>
                <w:b/>
                <w:sz w:val="20"/>
              </w:rPr>
            </w:pPr>
          </w:p>
          <w:p w14:paraId="2CD6FC21">
            <w:pPr>
              <w:pStyle w:val="12"/>
              <w:spacing w:line="218" w:lineRule="exact"/>
              <w:ind w:left="0" w:right="48"/>
              <w:jc w:val="right"/>
              <w:rPr>
                <w:sz w:val="20"/>
              </w:rPr>
            </w:pPr>
            <w:r>
              <w:rPr>
                <w:spacing w:val="-10"/>
                <w:w w:val="130"/>
                <w:sz w:val="20"/>
              </w:rPr>
              <w:t>—</w:t>
            </w:r>
          </w:p>
        </w:tc>
      </w:tr>
    </w:tbl>
    <w:p w14:paraId="0C6EF67D">
      <w:pPr>
        <w:spacing w:after="0" w:line="218" w:lineRule="exact"/>
        <w:jc w:val="right"/>
        <w:rPr>
          <w:sz w:val="20"/>
        </w:rPr>
        <w:sectPr>
          <w:pgSz w:w="7830" w:h="12020"/>
          <w:pgMar w:top="660" w:right="580" w:bottom="280" w:left="580" w:header="720" w:footer="720" w:gutter="0"/>
          <w:cols w:space="720" w:num="1"/>
        </w:sectPr>
      </w:pPr>
    </w:p>
    <w:p w14:paraId="059405ED">
      <w:pPr>
        <w:spacing w:before="73"/>
        <w:ind w:left="158" w:right="0" w:firstLine="0"/>
        <w:jc w:val="left"/>
        <w:rPr>
          <w:rFonts w:ascii="Arial" w:hAnsi="Arial"/>
          <w:b/>
          <w:sz w:val="24"/>
        </w:rPr>
      </w:pPr>
      <w:r>
        <mc:AlternateContent>
          <mc:Choice Requires="wpg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8000" y="687082"/>
                            <a:ext cx="403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0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68000" y="6622001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o:spt="203" style="position:absolute;left:0pt;margin-left:0pt;margin-top:0pt;height:600.95pt;width:391.2pt;mso-position-horizontal-relative:page;mso-position-vertical-relative:page;z-index:-251495424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">
                <o:lock v:ext="edit" aspectratio="f"/>
                <v:shape id="Graphic 8" o:spid="_x0000_s1026" o:spt="100" style="position:absolute;left:3175;top:3175;height:7625715;width:4961890;" filled="f" stroked="t" coordsize="4961890,7625715" o:gfxdata="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uoZB+5AAAA2gAA&#10;AA8AAAAAAAAAAQAgAAAAIgAAAGRycy9kb3ducmV2LnhtbFBLAQIUABQAAAAIAIdO4kAzLwWeOwAA&#10;ADkAAAAQAAAAAAAAAAEAIAAAAAgBAABkcnMvc2hhcGV4bWwueG1sUEsFBgAAAAAGAAYAWwEAALID&#10;AAAAAA=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9" o:spid="_x0000_s1026" o:spt="100" style="position:absolute;left:468000;top:687082;height:1270;width:4032250;" filled="f" stroked="t" coordsize="4032250,1" o:gfxdata="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wOEvQAA&#10;ANoAAAAPAAAAAAAAAAEAIAAAACIAAABkcnMvZG93bnJldi54bWxQSwECFAAUAAAACACHTuJAMy8F&#10;njsAAAA5AAAAEAAAAAAAAAABACAAAAAMAQAAZHJzL3NoYXBleG1sLnhtbFBLBQYAAAAABgAGAFsB&#10;AAC2AwAAAAA=&#10;" path="m0,0l4031996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10" o:spid="_x0000_s1026" o:spt="100" style="position:absolute;left:468000;top:6622001;height:1270;width:1080135;" filled="f" stroked="t" coordsize="1080135,1" o:gfxdata="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/8t74A&#10;AADbAAAADwAAAAAAAAABACAAAAAiAAAAZHJzL2Rvd25yZXYueG1sUEsBAhQAFAAAAAgAh07iQDMv&#10;BZ47AAAAOQAAABAAAAAAAAAAAQAgAAAADQEAAGRycy9zaGFwZXhtbC54bWxQSwUGAAAAAAYABgBb&#10;AQAAtwMAAAAA&#10;" path="m0,0l1079995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rFonts w:ascii="Arial" w:hAnsi="Arial"/>
          <w:b/>
          <w:sz w:val="24"/>
        </w:rPr>
        <w:t>ПОЯСНИТЕЛЬНАЯ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ЗАПИСКА</w:t>
      </w:r>
    </w:p>
    <w:p w14:paraId="299DD268">
      <w:pPr>
        <w:spacing w:before="162"/>
        <w:ind w:left="15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АКТУАЛЬНОСТЬ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И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z w:val="22"/>
        </w:rPr>
        <w:t>НАЗНАЧЕНИЕ</w:t>
      </w:r>
      <w:r>
        <w:rPr>
          <w:rFonts w:ascii="Arial" w:hAnsi="Arial"/>
          <w:b/>
          <w:spacing w:val="-1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>ПРОГРАММЫ</w:t>
      </w:r>
    </w:p>
    <w:p w14:paraId="76A956DE">
      <w:pPr>
        <w:pStyle w:val="8"/>
        <w:spacing w:before="80" w:line="264" w:lineRule="auto"/>
        <w:ind w:left="157" w:firstLine="283"/>
      </w:pPr>
      <w:r>
        <w:rPr>
          <w:w w:val="105"/>
        </w:rPr>
        <w:t>Актуальность программы определяется изменением требо- ваний реальности к человеку, получающему образование и реа- лизующему себя в современном социуме</w:t>
      </w:r>
      <w:r>
        <w:rPr>
          <w:spacing w:val="-1"/>
          <w:w w:val="105"/>
        </w:rPr>
        <w:t xml:space="preserve"> </w:t>
      </w:r>
      <w:r>
        <w:rPr>
          <w:w w:val="105"/>
        </w:rPr>
        <w:t>. Эти изменения вклю- чают расширение спектра стоящих перед личностью задач, ее включенности в различные социальные сферы и социальные отношения . Для успешного функционирования в обществе нужно уметь использовать получаемые знания, умения и на- выки</w:t>
      </w:r>
      <w:r>
        <w:rPr>
          <w:spacing w:val="40"/>
          <w:w w:val="105"/>
        </w:rPr>
        <w:t xml:space="preserve"> </w:t>
      </w:r>
      <w:r>
        <w:rPr>
          <w:w w:val="105"/>
        </w:rPr>
        <w:t>для</w:t>
      </w:r>
      <w:r>
        <w:rPr>
          <w:spacing w:val="4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40"/>
          <w:w w:val="105"/>
        </w:rPr>
        <w:t xml:space="preserve"> </w:t>
      </w:r>
      <w:r>
        <w:rPr>
          <w:w w:val="105"/>
        </w:rPr>
        <w:t>задач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изменяющихся</w:t>
      </w:r>
      <w:r>
        <w:rPr>
          <w:spacing w:val="40"/>
          <w:w w:val="105"/>
        </w:rPr>
        <w:t xml:space="preserve"> </w:t>
      </w:r>
      <w:r>
        <w:rPr>
          <w:w w:val="105"/>
        </w:rPr>
        <w:t>условиях, а для этого находить, сопоставлять, интерпретировать, анали- зировать факты, смотреть на одни и те же явления с разных сторон, осмысливать информацию, чтобы делать правильный выбор, принимать конструктивные 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. Необходимо пла- нировать свою деятельность, осуществлять ее контроль и оцен- ку, взаимодействовать с другими, действовать в ситуации не- определенности .</w:t>
      </w:r>
    </w:p>
    <w:p w14:paraId="5594A30D">
      <w:pPr>
        <w:pStyle w:val="8"/>
        <w:spacing w:before="1" w:line="264" w:lineRule="auto"/>
        <w:ind w:left="157" w:firstLine="283"/>
      </w:pPr>
      <w:r>
        <w:rPr>
          <w:w w:val="105"/>
        </w:rPr>
        <w:t>Введение в российских школах Федеральных государствен- ных образовательных стандартов начального общего образова- ния (ФГОС НОО) и основного общего образования (ФГОС ООО) актуализировало значимость формирования функциональной грамотности с учетом новых приоритетных целей образования, заявленных личностных, метапредметных и предметных пла- нируемых образовательных результатов .</w:t>
      </w:r>
    </w:p>
    <w:p w14:paraId="786AC93D">
      <w:pPr>
        <w:pStyle w:val="8"/>
        <w:spacing w:line="264" w:lineRule="auto"/>
        <w:ind w:left="157" w:firstLine="283"/>
      </w:pPr>
      <w:r>
        <w:rPr>
          <w:w w:val="105"/>
        </w:rPr>
        <w:t>Реализация требований ФГОС предполагает дополнение со- держания</w:t>
      </w:r>
      <w:r>
        <w:rPr>
          <w:spacing w:val="-11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спектром</w:t>
      </w:r>
      <w:r>
        <w:rPr>
          <w:spacing w:val="-11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11"/>
          <w:w w:val="105"/>
        </w:rPr>
        <w:t xml:space="preserve"> </w:t>
      </w:r>
      <w:r>
        <w:rPr>
          <w:w w:val="105"/>
        </w:rPr>
        <w:t>функ- циональной грамотности и освоение способов их интеграции .</w:t>
      </w:r>
    </w:p>
    <w:p w14:paraId="2919AA6E">
      <w:pPr>
        <w:pStyle w:val="8"/>
        <w:spacing w:line="264" w:lineRule="auto"/>
        <w:ind w:left="157" w:right="155" w:firstLine="283"/>
      </w:pPr>
      <w:r>
        <w:rPr>
          <w:w w:val="105"/>
        </w:rPr>
        <w:t>Программа курса внеурочной деятельности «Функциональ- ная грамотность: учимся для жизни» предлагает системное предъявление содержания, обращающегося к различным на- правлениям функциональной грамотности .</w:t>
      </w:r>
    </w:p>
    <w:p w14:paraId="088C8A3D">
      <w:pPr>
        <w:pStyle w:val="8"/>
        <w:spacing w:line="264" w:lineRule="auto"/>
        <w:ind w:left="157" w:firstLine="283"/>
      </w:pPr>
      <w:r>
        <w:rPr>
          <w:w w:val="105"/>
        </w:rPr>
        <w:t>Основной целью курса является формирование функци- онально</w:t>
      </w:r>
      <w:r>
        <w:rPr>
          <w:spacing w:val="66"/>
          <w:w w:val="150"/>
        </w:rPr>
        <w:t xml:space="preserve"> </w:t>
      </w:r>
      <w:r>
        <w:rPr>
          <w:w w:val="105"/>
        </w:rPr>
        <w:t>грамотной</w:t>
      </w:r>
      <w:r>
        <w:rPr>
          <w:spacing w:val="66"/>
          <w:w w:val="150"/>
        </w:rPr>
        <w:t xml:space="preserve"> </w:t>
      </w:r>
      <w:r>
        <w:rPr>
          <w:w w:val="105"/>
        </w:rPr>
        <w:t>личности,</w:t>
      </w:r>
      <w:r>
        <w:rPr>
          <w:spacing w:val="66"/>
          <w:w w:val="150"/>
        </w:rPr>
        <w:t xml:space="preserve"> </w:t>
      </w:r>
      <w:r>
        <w:rPr>
          <w:w w:val="105"/>
        </w:rPr>
        <w:t>ее</w:t>
      </w:r>
      <w:r>
        <w:rPr>
          <w:spacing w:val="67"/>
          <w:w w:val="150"/>
        </w:rPr>
        <w:t xml:space="preserve"> </w:t>
      </w:r>
      <w:r>
        <w:rPr>
          <w:w w:val="105"/>
        </w:rPr>
        <w:t>готовности</w:t>
      </w:r>
      <w:r>
        <w:rPr>
          <w:spacing w:val="66"/>
          <w:w w:val="150"/>
        </w:rPr>
        <w:t xml:space="preserve"> </w:t>
      </w:r>
      <w:r>
        <w:rPr>
          <w:w w:val="105"/>
        </w:rPr>
        <w:t>и</w:t>
      </w:r>
      <w:r>
        <w:rPr>
          <w:spacing w:val="66"/>
          <w:w w:val="150"/>
        </w:rPr>
        <w:t xml:space="preserve"> </w:t>
      </w:r>
      <w:r>
        <w:rPr>
          <w:spacing w:val="-2"/>
          <w:w w:val="105"/>
        </w:rPr>
        <w:t>способности</w:t>
      </w:r>
    </w:p>
    <w:p w14:paraId="362AAB61">
      <w:pPr>
        <w:pStyle w:val="8"/>
        <w:spacing w:line="264" w:lineRule="auto"/>
        <w:ind w:left="157" w:firstLine="0"/>
      </w:pPr>
      <w:r>
        <w:rPr>
          <w:w w:val="105"/>
        </w:rPr>
        <w:t>«использовать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</w:t>
      </w:r>
      <w:r>
        <w:rPr>
          <w:w w:val="105"/>
          <w:position w:val="7"/>
          <w:sz w:val="11"/>
        </w:rPr>
        <w:t>1</w:t>
      </w:r>
      <w:r>
        <w:rPr>
          <w:w w:val="105"/>
        </w:rPr>
        <w:t xml:space="preserve"> .</w:t>
      </w:r>
    </w:p>
    <w:p w14:paraId="0793B393">
      <w:pPr>
        <w:pStyle w:val="8"/>
        <w:spacing w:before="45"/>
        <w:ind w:left="0" w:right="0" w:firstLine="0"/>
        <w:jc w:val="left"/>
        <w:rPr>
          <w:sz w:val="18"/>
        </w:rPr>
      </w:pPr>
    </w:p>
    <w:p w14:paraId="6E28523A">
      <w:pPr>
        <w:tabs>
          <w:tab w:val="left" w:pos="440"/>
        </w:tabs>
        <w:spacing w:before="1" w:line="235" w:lineRule="auto"/>
        <w:ind w:left="440" w:right="155" w:hanging="284"/>
        <w:jc w:val="left"/>
        <w:rPr>
          <w:sz w:val="18"/>
        </w:rPr>
      </w:pPr>
      <w:r>
        <w:rPr>
          <w:spacing w:val="-10"/>
          <w:w w:val="115"/>
          <w:position w:val="4"/>
          <w:sz w:val="12"/>
        </w:rPr>
        <w:t>1</w:t>
      </w:r>
      <w:r>
        <w:rPr>
          <w:position w:val="4"/>
          <w:sz w:val="12"/>
        </w:rPr>
        <w:tab/>
      </w:r>
      <w:r>
        <w:rPr>
          <w:spacing w:val="-2"/>
          <w:w w:val="110"/>
          <w:sz w:val="18"/>
        </w:rPr>
        <w:t>Образовательная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система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«Школа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2100»</w:t>
      </w:r>
      <w:r>
        <w:rPr>
          <w:spacing w:val="-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.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Педагогика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 xml:space="preserve">здравого </w:t>
      </w:r>
      <w:r>
        <w:rPr>
          <w:w w:val="115"/>
          <w:sz w:val="18"/>
        </w:rPr>
        <w:t>смысла / под ред . А . А . Леонтьева . М .: Баласс, 2003 . С .35 .</w:t>
      </w:r>
    </w:p>
    <w:p w14:paraId="5F5E8CB1">
      <w:pPr>
        <w:tabs>
          <w:tab w:val="right" w:pos="6563"/>
        </w:tabs>
        <w:spacing w:before="291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10"/>
          <w:sz w:val="18"/>
        </w:rPr>
        <w:t>3</w:t>
      </w:r>
    </w:p>
    <w:p w14:paraId="46E3F200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660" w:right="580" w:bottom="280" w:left="580" w:header="720" w:footer="720" w:gutter="0"/>
          <w:cols w:space="720" w:num="1"/>
        </w:sectPr>
      </w:pPr>
    </w:p>
    <w:p w14:paraId="39EB424C">
      <w:pPr>
        <w:pStyle w:val="8"/>
        <w:spacing w:before="74" w:line="261" w:lineRule="auto"/>
        <w:ind w:left="157" w:firstLine="283"/>
      </w:pPr>
      <w: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11" name="Graphi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" o:spid="_x0000_s1026" o:spt="100" style="position:absolute;left:0pt;margin-left:0.25pt;margin-top:0.25pt;height:600.45pt;width:390.7pt;mso-position-horizontal-relative:page;mso-position-vertical-relative:page;z-index:-25149440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Jfpj0D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Курс создает условия для формирования функциональной грамотности школьников в деятельности, осуществляемой в формах, отличных от урочных .</w:t>
      </w:r>
    </w:p>
    <w:p w14:paraId="0CFD91D9">
      <w:pPr>
        <w:pStyle w:val="8"/>
        <w:spacing w:before="1" w:line="261" w:lineRule="auto"/>
        <w:ind w:left="157" w:firstLine="283"/>
      </w:pPr>
      <w:r>
        <w:rPr>
          <w:w w:val="105"/>
        </w:rPr>
        <w:t>Содержание курса строится по основным направлениям функциональной грамотности (читательской, математической, естественно-научной, финансовой, а также глобальной компе- тентности и креативному мышлению) . В рамках каждого на- правления в соответствии с возрастными особенностями и ин- тересами обучающихся, а также спецификой распределения учебного материала по классам выделяются ключевые пробле- мы и ситуации, рассмотрение и решение которых позволяет обеспечить обобщение знаний и опыта, приобретенных на раз- личных предметах, для решения жизненных задач, формиро- вание стратегий работы с информацией, стратегий позитивного поведения, развитие критического и креативного мышления .</w:t>
      </w:r>
    </w:p>
    <w:p w14:paraId="0652ABDF">
      <w:pPr>
        <w:spacing w:before="163" w:line="228" w:lineRule="auto"/>
        <w:ind w:left="15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ВАРИАНТЫ РЕАЛИЗАЦИИ ПРОГРАММЫ И ФОРМЫ ПРОВЕДЕНИЯ ЗАНЯТИЙ</w:t>
      </w:r>
    </w:p>
    <w:p w14:paraId="4E42B4A8">
      <w:pPr>
        <w:pStyle w:val="8"/>
        <w:spacing w:before="72" w:line="254" w:lineRule="auto"/>
        <w:ind w:left="157" w:firstLine="283"/>
      </w:pPr>
      <w:r>
        <w:t>Программа реализуется в работе с обучающимися 5—9 клас-</w:t>
      </w:r>
      <w:r>
        <w:rPr>
          <w:spacing w:val="40"/>
          <w:w w:val="110"/>
        </w:rPr>
        <w:t xml:space="preserve"> </w:t>
      </w:r>
      <w:r>
        <w:rPr>
          <w:w w:val="110"/>
        </w:rPr>
        <w:t>сов .</w:t>
      </w:r>
    </w:p>
    <w:p w14:paraId="73716100">
      <w:pPr>
        <w:pStyle w:val="8"/>
        <w:spacing w:before="5" w:line="259" w:lineRule="auto"/>
        <w:ind w:left="157" w:right="155" w:firstLine="283"/>
      </w:pPr>
      <w:r>
        <w:rPr>
          <w:w w:val="110"/>
        </w:rPr>
        <w:t>Программа</w:t>
      </w:r>
      <w:r>
        <w:rPr>
          <w:spacing w:val="-13"/>
          <w:w w:val="110"/>
        </w:rPr>
        <w:t xml:space="preserve"> </w:t>
      </w:r>
      <w:r>
        <w:rPr>
          <w:w w:val="110"/>
        </w:rPr>
        <w:t>курса</w:t>
      </w:r>
      <w:r>
        <w:rPr>
          <w:spacing w:val="-13"/>
          <w:w w:val="110"/>
        </w:rPr>
        <w:t xml:space="preserve"> </w:t>
      </w:r>
      <w:r>
        <w:rPr>
          <w:w w:val="110"/>
        </w:rPr>
        <w:t>рассчитана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пять</w:t>
      </w:r>
      <w:r>
        <w:rPr>
          <w:spacing w:val="-13"/>
          <w:w w:val="110"/>
        </w:rPr>
        <w:t xml:space="preserve"> </w:t>
      </w:r>
      <w:r>
        <w:rPr>
          <w:w w:val="110"/>
        </w:rPr>
        <w:t>лет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проведением</w:t>
      </w:r>
      <w:r>
        <w:rPr>
          <w:spacing w:val="-13"/>
          <w:w w:val="110"/>
        </w:rPr>
        <w:t xml:space="preserve"> </w:t>
      </w:r>
      <w:r>
        <w:rPr>
          <w:w w:val="110"/>
        </w:rPr>
        <w:t>за- нятий 1 раз в неделю .</w:t>
      </w:r>
    </w:p>
    <w:p w14:paraId="097D4D63">
      <w:pPr>
        <w:pStyle w:val="8"/>
        <w:spacing w:before="1" w:line="259" w:lineRule="auto"/>
        <w:ind w:left="157" w:firstLine="283"/>
      </w:pPr>
      <w:r>
        <w:rPr>
          <w:w w:val="105"/>
        </w:rPr>
        <w:t xml:space="preserve">Реализация программы предполагает использование форм работы, которые предусматривают активность и самостоятель- ность обучающихся, сочетание индивидуальной и групповой работы, проектную и исследовательскую деятельность, дело- вые игры, организацию социальных практик . Таким образом, вовлеченность школьников в данную внеурочную деятельность позволит обеспечить их самоопределение, расширить зоны по- иска своих интересов в различных сферах прикладных знаний, переосмыслить свои связи с окружающими, свое место среди других людей . В целом реализация программы вносит вклад </w:t>
      </w:r>
      <w:r>
        <w:rPr>
          <w:spacing w:val="-80"/>
          <w:w w:val="105"/>
        </w:rPr>
        <w:t>в</w:t>
      </w:r>
      <w:r>
        <w:rPr>
          <w:w w:val="105"/>
        </w:rPr>
        <w:t xml:space="preserve"> нравственное и социальное формирование личности .</w:t>
      </w:r>
    </w:p>
    <w:p w14:paraId="29C63E40">
      <w:pPr>
        <w:pStyle w:val="8"/>
        <w:spacing w:before="6" w:line="259" w:lineRule="auto"/>
        <w:ind w:left="157" w:firstLine="283"/>
      </w:pPr>
      <w:r>
        <w:rPr>
          <w:w w:val="105"/>
        </w:rPr>
        <w:t>Методическим обеспечением курса являются задания разра- ботанного банка для формирования и оценки функциональной грамотности,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размещенные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портале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электронной школы (РЭШ, https://fg .resh .edu .ru/), портале ФГБНУ </w:t>
      </w:r>
      <w:r>
        <w:rPr>
          <w:spacing w:val="-51"/>
          <w:w w:val="105"/>
        </w:rPr>
        <w:t>ИСРО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РАО </w:t>
      </w:r>
      <w:r>
        <w:fldChar w:fldCharType="begin"/>
      </w:r>
      <w:r>
        <w:instrText xml:space="preserve"> HYPERLINK "http://skiv/" \h </w:instrText>
      </w:r>
      <w:r>
        <w:fldChar w:fldCharType="separate"/>
      </w:r>
      <w:r>
        <w:rPr>
          <w:w w:val="105"/>
        </w:rPr>
        <w:t>(http://skiv</w:t>
      </w:r>
      <w:r>
        <w:rPr>
          <w:w w:val="105"/>
        </w:rPr>
        <w:fldChar w:fldCharType="end"/>
      </w:r>
      <w:r>
        <w:rPr>
          <w:w w:val="105"/>
        </w:rPr>
        <w:t xml:space="preserve"> .instrao .ru/), электронном образовательном ресурсе издательства «Просвещение» (https://media .prosv .ru/ func/), материалы из пособий «Функциональная грамотность </w:t>
      </w:r>
      <w:r>
        <w:rPr>
          <w:spacing w:val="-80"/>
          <w:w w:val="105"/>
        </w:rPr>
        <w:t>.</w:t>
      </w:r>
      <w:r>
        <w:rPr>
          <w:w w:val="105"/>
        </w:rPr>
        <w:t xml:space="preserve"> Учимся</w:t>
      </w:r>
      <w:r>
        <w:rPr>
          <w:spacing w:val="49"/>
          <w:w w:val="105"/>
        </w:rPr>
        <w:t xml:space="preserve"> </w:t>
      </w:r>
      <w:r>
        <w:rPr>
          <w:w w:val="105"/>
        </w:rPr>
        <w:t>для</w:t>
      </w:r>
      <w:r>
        <w:rPr>
          <w:spacing w:val="49"/>
          <w:w w:val="105"/>
        </w:rPr>
        <w:t xml:space="preserve"> </w:t>
      </w:r>
      <w:r>
        <w:rPr>
          <w:w w:val="105"/>
        </w:rPr>
        <w:t>жизни»</w:t>
      </w:r>
      <w:r>
        <w:rPr>
          <w:spacing w:val="49"/>
          <w:w w:val="105"/>
        </w:rPr>
        <w:t xml:space="preserve"> </w:t>
      </w:r>
      <w:r>
        <w:rPr>
          <w:w w:val="105"/>
        </w:rPr>
        <w:t>(17</w:t>
      </w:r>
      <w:r>
        <w:rPr>
          <w:spacing w:val="49"/>
          <w:w w:val="105"/>
        </w:rPr>
        <w:t xml:space="preserve"> </w:t>
      </w:r>
      <w:r>
        <w:rPr>
          <w:w w:val="105"/>
        </w:rPr>
        <w:t>сборников)</w:t>
      </w:r>
      <w:r>
        <w:rPr>
          <w:spacing w:val="49"/>
          <w:w w:val="105"/>
        </w:rPr>
        <w:t xml:space="preserve"> </w:t>
      </w:r>
      <w:r>
        <w:rPr>
          <w:w w:val="105"/>
        </w:rPr>
        <w:t>издательства</w:t>
      </w:r>
      <w:r>
        <w:rPr>
          <w:spacing w:val="49"/>
          <w:w w:val="105"/>
        </w:rPr>
        <w:t xml:space="preserve"> </w:t>
      </w:r>
      <w:r>
        <w:rPr>
          <w:spacing w:val="-2"/>
          <w:w w:val="105"/>
        </w:rPr>
        <w:t>«Просвеще-</w:t>
      </w:r>
    </w:p>
    <w:p w14:paraId="0140171A">
      <w:pPr>
        <w:pStyle w:val="8"/>
        <w:ind w:left="0" w:right="0" w:firstLine="0"/>
        <w:jc w:val="left"/>
        <w:rPr>
          <w:sz w:val="14"/>
        </w:rPr>
      </w:pPr>
    </w:p>
    <w:p w14:paraId="2B58573E">
      <w:pPr>
        <w:pStyle w:val="8"/>
        <w:spacing w:before="24"/>
        <w:ind w:left="0" w:right="0" w:firstLine="0"/>
        <w:jc w:val="left"/>
        <w:rPr>
          <w:sz w:val="14"/>
        </w:rPr>
      </w:pPr>
    </w:p>
    <w:p w14:paraId="376A4532">
      <w:pPr>
        <w:pStyle w:val="11"/>
        <w:numPr>
          <w:ilvl w:val="0"/>
          <w:numId w:val="1"/>
        </w:numPr>
        <w:tabs>
          <w:tab w:val="left" w:pos="2090"/>
        </w:tabs>
        <w:spacing w:before="1" w:after="0" w:line="240" w:lineRule="auto"/>
        <w:ind w:left="2090" w:right="0" w:hanging="1990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6FFF3F35">
      <w:pPr>
        <w:spacing w:after="0" w:line="240" w:lineRule="auto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360C2679">
      <w:pPr>
        <w:pStyle w:val="8"/>
        <w:spacing w:before="74" w:line="261" w:lineRule="auto"/>
        <w:ind w:left="157" w:right="156" w:firstLine="0"/>
      </w:pPr>
      <w: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" o:spid="_x0000_s1026" o:spt="100" style="position:absolute;left:0pt;margin-left:0.25pt;margin-top:0.25pt;height:600.45pt;width:390.7pt;mso-position-horizontal-relative:page;mso-position-vertical-relative:page;z-index:-25149440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DDR9hB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ние», а также разрабатываемые методические материалы в помощь учителям, помогающие грамотно организовать работу всего коллектива школьников, а также их индивидуальную и групповую работу .</w:t>
      </w:r>
    </w:p>
    <w:p w14:paraId="1D6B89CB">
      <w:pPr>
        <w:spacing w:before="151"/>
        <w:ind w:left="158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ВЗАИМОСВЯЗЬ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z w:val="22"/>
        </w:rPr>
        <w:t>С</w:t>
      </w:r>
      <w:r>
        <w:rPr>
          <w:rFonts w:ascii="Arial" w:hAnsi="Arial"/>
          <w:b/>
          <w:spacing w:val="-6"/>
          <w:sz w:val="22"/>
        </w:rPr>
        <w:t xml:space="preserve"> </w:t>
      </w:r>
      <w:r>
        <w:rPr>
          <w:rFonts w:ascii="Arial" w:hAnsi="Arial"/>
          <w:b/>
          <w:sz w:val="22"/>
        </w:rPr>
        <w:t>ПРОГРАММОЙ</w:t>
      </w:r>
      <w:r>
        <w:rPr>
          <w:rFonts w:ascii="Arial" w:hAnsi="Arial"/>
          <w:b/>
          <w:spacing w:val="-7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>ВОСПИТАНИЯ</w:t>
      </w:r>
    </w:p>
    <w:p w14:paraId="5D5A5477">
      <w:pPr>
        <w:pStyle w:val="8"/>
        <w:spacing w:before="78" w:line="261" w:lineRule="auto"/>
        <w:ind w:left="157" w:right="155" w:firstLine="283"/>
      </w:pPr>
      <w:r>
        <w:rPr>
          <w:w w:val="105"/>
        </w:rPr>
        <w:t>Программа курса внеурочной деятельности разработана с учетом рекомендаций примерной программы воспитания .</w:t>
      </w:r>
    </w:p>
    <w:p w14:paraId="5F51E65E">
      <w:pPr>
        <w:pStyle w:val="8"/>
        <w:spacing w:line="261" w:lineRule="auto"/>
        <w:ind w:left="157" w:firstLine="283"/>
      </w:pPr>
      <w:r>
        <w:rPr>
          <w:w w:val="105"/>
        </w:rPr>
        <w:t>Согласно Примерной программе воспитания у современно- го школьника должны быть сформированы ценности Родины, человека, природы, семьи, дружбы, сотрудничества, знания, здоровья, труда, культуры и красоты . Эти ценности находят свое отражение в содержании занятий по основным направ- лениям функциональной грамотности, вносящим вклад в вос- питание гражданское, патриотическое, духовно-нравственное, эстетическое, экологическое, трудовое, воспитание ценностей научного познания, формирование культуры здорового обра-</w:t>
      </w:r>
      <w:r>
        <w:rPr>
          <w:spacing w:val="80"/>
          <w:w w:val="105"/>
        </w:rPr>
        <w:t xml:space="preserve"> </w:t>
      </w:r>
      <w:r>
        <w:rPr>
          <w:w w:val="105"/>
        </w:rPr>
        <w:t>за жизни, эмоционального благополучия . Реализация курса способствует осуществлению главной цели воспитания – пол- ноценному личностному развитию школьников и созданию ус- ловий для их позитивной социализации .</w:t>
      </w:r>
    </w:p>
    <w:p w14:paraId="71C5EE5A">
      <w:pPr>
        <w:spacing w:before="153"/>
        <w:ind w:left="158" w:right="0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sz w:val="22"/>
        </w:rPr>
        <w:t>ОСОБЕННОСТИ</w:t>
      </w:r>
      <w:r>
        <w:rPr>
          <w:rFonts w:ascii="Arial" w:hAnsi="Arial"/>
          <w:b/>
          <w:spacing w:val="-3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>РАБОТЫ ПЕДАГОГОВ ПО ПРОГРАММЕ</w:t>
      </w:r>
    </w:p>
    <w:p w14:paraId="7EEC32AF">
      <w:pPr>
        <w:pStyle w:val="8"/>
        <w:spacing w:before="76" w:line="259" w:lineRule="auto"/>
        <w:ind w:left="157" w:firstLine="283"/>
      </w:pPr>
      <w:r>
        <w:rPr>
          <w:w w:val="105"/>
        </w:rPr>
        <w:t>В планировании, организации и проведении занятий при- нимают участие учителя разных предметов . Это обеспечивает объединение усилий учителей в формировании функциональ- ной грамотности как интегрального результата личностного развития школьников .</w:t>
      </w:r>
    </w:p>
    <w:p w14:paraId="6701CA2F">
      <w:pPr>
        <w:pStyle w:val="8"/>
        <w:spacing w:before="3" w:line="259" w:lineRule="auto"/>
        <w:ind w:left="157" w:firstLine="283"/>
      </w:pPr>
      <w:r>
        <w:rPr>
          <w:w w:val="105"/>
        </w:rPr>
        <w:t>Задача педагогов состоит в реализации содержания курса через вовлечение обучающихся в многообразную деятельность, организованную в разных формах . Результатом работы в пер- вую очередь является личностное развитие ребенка . Личност- ных результатов педагоги могут достичь, увлекая ребенка со- вместной и интересной для него деятельностью, устанавливая во время занятий доброжелательную, поддерживающую атмос- феру, насыщая занятия личностно ценностным содержанием .</w:t>
      </w:r>
    </w:p>
    <w:p w14:paraId="18D3860D">
      <w:pPr>
        <w:pStyle w:val="8"/>
        <w:spacing w:before="5" w:line="259" w:lineRule="auto"/>
        <w:ind w:left="157" w:right="155" w:firstLine="283"/>
      </w:pPr>
      <w:r>
        <w:rPr>
          <w:w w:val="105"/>
        </w:rPr>
        <w:t>Особенностью занятий является их интерактивность и мно- гообразие используемых педагогом форм работы .</w:t>
      </w:r>
    </w:p>
    <w:p w14:paraId="4DC0AED2">
      <w:pPr>
        <w:pStyle w:val="8"/>
        <w:spacing w:before="1" w:line="259" w:lineRule="auto"/>
        <w:ind w:left="157" w:firstLine="283"/>
      </w:pPr>
      <w:r>
        <w:rPr>
          <w:w w:val="105"/>
        </w:rPr>
        <w:t>Реализация программы предполагает возможность вовлече- ния в образовательный процесс родителей и социальных пар- тнеров школы .</w:t>
      </w:r>
    </w:p>
    <w:p w14:paraId="18E8E32A">
      <w:pPr>
        <w:tabs>
          <w:tab w:val="right" w:pos="6563"/>
        </w:tabs>
        <w:spacing w:before="326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10"/>
          <w:sz w:val="18"/>
        </w:rPr>
        <w:t>5</w:t>
      </w:r>
    </w:p>
    <w:p w14:paraId="5A2B6166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78E2F4FA">
      <w:pPr>
        <w:pStyle w:val="2"/>
      </w:pPr>
      <w:r>
        <mc:AlternateContent>
          <mc:Choice Requires="wpg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68000" y="687082"/>
                            <a:ext cx="403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0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68000" y="6495000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o:spt="203" style="position:absolute;left:0pt;margin-left:0pt;margin-top:0pt;height:600.95pt;width:391.2pt;mso-position-horizontal-relative:page;mso-position-vertical-relative:page;z-index:-251493376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TvzqFtcAAAAGAQAADwAAAAAA&#10;AAABACAAAAAiAAAAZHJzL2Rvd25yZXYueG1sUEsBAhQAFAAAAAgAh07iQEY+nP8xAwAAogsAAA4A&#10;AAAAAAAAAQAgAAAAJgEAAGRycy9lMm9Eb2MueG1sUEsFBgAAAAAGAAYAWQEAAMkGAAAAAA==&#10;">
                <o:lock v:ext="edit" aspectratio="f"/>
                <v:shape id="Graphic 14" o:spid="_x0000_s1026" o:spt="100" style="position:absolute;left:3175;top:3175;height:7625715;width:4961890;" filled="f" stroked="t" coordsize="4961890,7625715" o:gfxdata="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119y8AAAA&#10;2wAAAA8AAAAAAAAAAQAgAAAAIgAAAGRycy9kb3ducmV2LnhtbFBLAQIUABQAAAAIAIdO4kAzLwWe&#10;OwAAADkAAAAQAAAAAAAAAAEAIAAAAAsBAABkcnMvc2hhcGV4bWwueG1sUEsFBgAAAAAGAAYAWwEA&#10;ALUDAAAAAA=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15" o:spid="_x0000_s1026" o:spt="100" style="position:absolute;left:468000;top:687082;height:1270;width:4032250;" filled="f" stroked="t" coordsize="4032250,1" o:gfxdata="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jAqnC8AAAA&#10;2wAAAA8AAAAAAAAAAQAgAAAAIgAAAGRycy9kb3ducmV2LnhtbFBLAQIUABQAAAAIAIdO4kAzLwWe&#10;OwAAADkAAAAQAAAAAAAAAAEAIAAAAAsBAABkcnMvc2hhcGV4bWwueG1sUEsFBgAAAAAGAAYAWwEA&#10;ALUDAAAAAA==&#10;" path="m0,0l4031996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16" o:spid="_x0000_s1026" o:spt="100" style="position:absolute;left:468000;top:6495000;height:1270;width:1080135;" filled="f" stroked="t" coordsize="1080135,1" o:gfxdata="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GsFYugAAANsA&#10;AAAPAAAAAAAAAAEAIAAAACIAAABkcnMvZG93bnJldi54bWxQSwECFAAUAAAACACHTuJAMy8FnjsA&#10;AAA5AAAAEAAAAAAAAAABACAAAAAJAQAAZHJzL3NoYXBleG1sLnhtbFBLBQYAAAAABgAGAFsBAACz&#10;AwAAAAA=&#10;" path="m0,0l1079995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14:paraId="2D94779B">
      <w:pPr>
        <w:spacing w:before="173" w:line="228" w:lineRule="auto"/>
        <w:ind w:left="158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sz w:val="22"/>
        </w:rPr>
        <w:t>ВВЕДЕНИЕ.</w:t>
      </w:r>
      <w:r>
        <w:rPr>
          <w:rFonts w:ascii="Arial" w:hAnsi="Arial"/>
          <w:b/>
          <w:spacing w:val="-14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>О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>ШЕСТИ</w:t>
      </w:r>
      <w:r>
        <w:rPr>
          <w:rFonts w:ascii="Arial" w:hAnsi="Arial"/>
          <w:b/>
          <w:spacing w:val="-13"/>
          <w:sz w:val="22"/>
        </w:rPr>
        <w:t xml:space="preserve"> </w:t>
      </w:r>
      <w:r>
        <w:rPr>
          <w:rFonts w:ascii="Arial" w:hAnsi="Arial"/>
          <w:b/>
          <w:spacing w:val="-2"/>
          <w:sz w:val="22"/>
        </w:rPr>
        <w:t xml:space="preserve">СОСТАВЛЯЮЩИХ </w:t>
      </w:r>
      <w:r>
        <w:rPr>
          <w:rFonts w:ascii="Arial" w:hAnsi="Arial"/>
          <w:b/>
          <w:sz w:val="22"/>
        </w:rPr>
        <w:t>ФУНКЦИОНАЛЬНОЙ ГРАМОТНОСТИ</w:t>
      </w:r>
    </w:p>
    <w:p w14:paraId="1652BA38">
      <w:pPr>
        <w:pStyle w:val="8"/>
        <w:spacing w:before="70" w:line="252" w:lineRule="auto"/>
        <w:ind w:left="157" w:firstLine="283"/>
      </w:pPr>
      <w:r>
        <w:rPr>
          <w:w w:val="105"/>
        </w:rPr>
        <w:t>Содержание курса внеурочной деятельности «Функциональ- ная грамотность: учимся для жизни» представлено шестью мо- дулями, в число которых входят читательская грамотность, ма- тематическая грамотность, естественно-научная грамотность, финансовая грамотность, глобальные компетенции и креатив- ное мышление.</w:t>
      </w:r>
    </w:p>
    <w:p w14:paraId="3D2FF302">
      <w:pPr>
        <w:pStyle w:val="3"/>
        <w:spacing w:before="157"/>
      </w:pPr>
      <w:r>
        <w:rPr>
          <w:spacing w:val="-2"/>
          <w:w w:val="90"/>
        </w:rPr>
        <w:t>Читательская</w:t>
      </w:r>
      <w:r>
        <w:rPr>
          <w:spacing w:val="7"/>
        </w:rPr>
        <w:t xml:space="preserve"> </w:t>
      </w:r>
      <w:r>
        <w:rPr>
          <w:spacing w:val="-2"/>
          <w:w w:val="95"/>
        </w:rPr>
        <w:t>грамотность</w:t>
      </w:r>
    </w:p>
    <w:p w14:paraId="32272B71">
      <w:pPr>
        <w:pStyle w:val="8"/>
        <w:spacing w:before="68" w:line="252" w:lineRule="auto"/>
        <w:ind w:left="157" w:firstLine="283"/>
      </w:pPr>
      <w:r>
        <w:rPr>
          <w:w w:val="105"/>
        </w:rPr>
        <w:t>«Читательская грамотность – способность человека пони- 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соци- альной жизни»</w:t>
      </w:r>
      <w:r>
        <w:rPr>
          <w:w w:val="105"/>
          <w:position w:val="7"/>
          <w:sz w:val="11"/>
        </w:rPr>
        <w:t>2</w:t>
      </w:r>
      <w:r>
        <w:rPr>
          <w:w w:val="105"/>
        </w:rPr>
        <w:t>.</w:t>
      </w:r>
    </w:p>
    <w:p w14:paraId="00BD32D5">
      <w:pPr>
        <w:pStyle w:val="8"/>
        <w:spacing w:line="252" w:lineRule="auto"/>
        <w:ind w:left="156" w:firstLine="283"/>
      </w:pPr>
      <w:r>
        <w:rPr>
          <w:w w:val="105"/>
        </w:rPr>
        <w:t>Читательская грамотность – основа формирования функци- 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целом.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этого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направления в том, что читательская грамотность формируется средствами разных учебных предметов и разными форматами внеурочной деятельности. Модуль «Читательская грамотность» в рамках курса предусматривает работу с текстами разных форматов (сплошными, несплошными, множественными), нацелен на обучение приемам поиска и выявления явной и скрытой, фак- тологической и концептуальной, главной и второстепенной информации, приемам соотнесения графической и текстовой информации, приемам различения факта и мнения, содержа- щихся в тексте. Занятия в рамках модуля предполагают работу по анализу и интерпретации содержащейся в тексте информа- ции, а также оценке противоречивой, неоднозначной, непрове- ренной информации, что формирует умения оценивать надеж- ность источника и достоверность информации, распознавать скрытые коммуникативные цели автора текста, в том числе манипуляции, и вырабатывать свою точку зрения.</w:t>
      </w:r>
    </w:p>
    <w:p w14:paraId="0940E371">
      <w:pPr>
        <w:pStyle w:val="3"/>
        <w:spacing w:before="145"/>
      </w:pPr>
      <w:r>
        <w:rPr>
          <w:w w:val="90"/>
        </w:rPr>
        <w:t>Математическая</w:t>
      </w:r>
      <w:r>
        <w:rPr>
          <w:spacing w:val="16"/>
        </w:rPr>
        <w:t xml:space="preserve"> </w:t>
      </w:r>
      <w:r>
        <w:rPr>
          <w:spacing w:val="-2"/>
        </w:rPr>
        <w:t>грамотность</w:t>
      </w:r>
    </w:p>
    <w:p w14:paraId="51497578">
      <w:pPr>
        <w:pStyle w:val="8"/>
        <w:spacing w:before="68" w:line="254" w:lineRule="auto"/>
        <w:ind w:left="157" w:firstLine="283"/>
      </w:pPr>
      <w:r>
        <w:rPr>
          <w:w w:val="105"/>
        </w:rPr>
        <w:t>Фрагмент программы внеурочной деятельности в части ма- тематической</w:t>
      </w:r>
      <w:r>
        <w:rPr>
          <w:spacing w:val="13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3"/>
          <w:w w:val="105"/>
        </w:rPr>
        <w:t xml:space="preserve"> </w:t>
      </w:r>
      <w:r>
        <w:rPr>
          <w:spacing w:val="-2"/>
          <w:w w:val="105"/>
        </w:rPr>
        <w:t>Федерального</w:t>
      </w:r>
    </w:p>
    <w:p w14:paraId="7A91C507">
      <w:pPr>
        <w:pStyle w:val="8"/>
        <w:spacing w:before="21"/>
        <w:ind w:left="0" w:right="0" w:firstLine="0"/>
        <w:jc w:val="left"/>
        <w:rPr>
          <w:sz w:val="18"/>
        </w:rPr>
      </w:pPr>
    </w:p>
    <w:p w14:paraId="273D9FFE">
      <w:pPr>
        <w:spacing w:before="1" w:line="235" w:lineRule="auto"/>
        <w:ind w:left="440" w:right="154" w:hanging="284"/>
        <w:jc w:val="both"/>
        <w:rPr>
          <w:sz w:val="18"/>
        </w:rPr>
      </w:pPr>
      <w:r>
        <w:rPr>
          <w:spacing w:val="-2"/>
          <w:w w:val="110"/>
          <w:position w:val="4"/>
          <w:sz w:val="12"/>
        </w:rPr>
        <w:t>2</w:t>
      </w:r>
      <w:r>
        <w:rPr>
          <w:spacing w:val="44"/>
          <w:w w:val="110"/>
          <w:position w:val="4"/>
          <w:sz w:val="12"/>
        </w:rPr>
        <w:t xml:space="preserve"> </w:t>
      </w:r>
      <w:r>
        <w:rPr>
          <w:spacing w:val="-2"/>
          <w:w w:val="110"/>
          <w:sz w:val="18"/>
        </w:rPr>
        <w:t>По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материалам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сайта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Организации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экономического</w:t>
      </w:r>
      <w:r>
        <w:rPr>
          <w:spacing w:val="-1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 xml:space="preserve">сотрудничества </w:t>
      </w:r>
      <w:r>
        <w:rPr>
          <w:w w:val="110"/>
          <w:sz w:val="18"/>
        </w:rPr>
        <w:t>и развития [Электронный ресурс] // http</w:t>
      </w:r>
      <w:r>
        <w:fldChar w:fldCharType="begin"/>
      </w:r>
      <w:r>
        <w:instrText xml:space="preserve"> HYPERLINK "http://www.oecd.org/pisa/" \h </w:instrText>
      </w:r>
      <w:r>
        <w:fldChar w:fldCharType="separate"/>
      </w:r>
      <w:r>
        <w:rPr>
          <w:w w:val="110"/>
          <w:sz w:val="18"/>
        </w:rPr>
        <w:t>s://www.oecd.org/pisa/</w:t>
      </w:r>
      <w:r>
        <w:rPr>
          <w:w w:val="110"/>
          <w:sz w:val="18"/>
        </w:rPr>
        <w:fldChar w:fldCharType="end"/>
      </w:r>
      <w:r>
        <w:rPr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data/PISA-2018-draft-frameworks.pdf.</w:t>
      </w:r>
    </w:p>
    <w:p w14:paraId="7426FD84">
      <w:pPr>
        <w:pStyle w:val="8"/>
        <w:spacing w:before="131"/>
        <w:ind w:left="0" w:right="0" w:firstLine="0"/>
        <w:jc w:val="left"/>
        <w:rPr>
          <w:sz w:val="14"/>
        </w:rPr>
      </w:pPr>
    </w:p>
    <w:p w14:paraId="27ADF7C4">
      <w:pPr>
        <w:tabs>
          <w:tab w:val="left" w:pos="2090"/>
        </w:tabs>
        <w:spacing w:before="1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10"/>
          <w:sz w:val="18"/>
        </w:rPr>
        <w:t>6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37ED092F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60" w:right="580" w:bottom="280" w:left="580" w:header="720" w:footer="720" w:gutter="0"/>
          <w:cols w:space="720" w:num="1"/>
        </w:sectPr>
      </w:pPr>
    </w:p>
    <w:p w14:paraId="598440F5">
      <w:pPr>
        <w:pStyle w:val="8"/>
        <w:spacing w:before="74" w:line="261" w:lineRule="auto"/>
        <w:ind w:left="157" w:firstLine="0"/>
      </w:pPr>
      <w: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" o:spid="_x0000_s1026" o:spt="100" style="position:absolute;left:0pt;margin-left:0.25pt;margin-top:0.25pt;height:600.45pt;width:390.7pt;mso-position-horizontal-relative:page;mso-position-vertical-relative:page;z-index:-251493376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Coh2Uo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государственного образовательного стандарта основного обще- го образования с учетом современных мировых требований, предъявляемых к математическому образованию, Концепции развития математического образования в Российской Федера- ции и традиций российского образования, которые обеспечи- вают овладение ключевыми компетенциями, составляющими основу для непрерывного образования и саморазвития, а также целостность общекультурного, личностного и познавательного развития обучающихся.</w:t>
      </w:r>
    </w:p>
    <w:p w14:paraId="1A8FEF67">
      <w:pPr>
        <w:pStyle w:val="8"/>
        <w:spacing w:line="261" w:lineRule="auto"/>
        <w:ind w:left="157" w:firstLine="283"/>
      </w:pPr>
      <w:r>
        <w:rPr>
          <w:w w:val="105"/>
        </w:rPr>
        <w:t>Функциональность математики определяется тем, что ее предметом являются фундаментальные структуры нашего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мира: пространственные формы и количественные отношения. Без математических знаний затруднено понимание принципов устройства и использования современной техники, восприятие и интерпретация социальной, экономической, политической информации, малоэффективна повседневная практическая деятельность. Каждому человеку приходится выполнять рас- четы и составлять алгоритмы, применять формулы, использо- вать приемы геометрических измерений и построений, читать информацию, представленную в виде таблиц, диаграмм и гра- фиков, принимать решения в ситуациях неопределенности и понимать вероятностный характер случайных событий.</w:t>
      </w:r>
    </w:p>
    <w:p w14:paraId="1F7D81C0">
      <w:pPr>
        <w:pStyle w:val="8"/>
        <w:spacing w:line="261" w:lineRule="auto"/>
        <w:ind w:left="157" w:firstLine="283"/>
      </w:pPr>
      <w:r>
        <w:rPr>
          <w:w w:val="105"/>
        </w:rPr>
        <w:t>Формирование функциональной математической грамотно- сти естественным образом может осуществляться на уроках математики,</w:t>
      </w:r>
      <w:r>
        <w:rPr>
          <w:spacing w:val="40"/>
          <w:w w:val="105"/>
        </w:rPr>
        <w:t xml:space="preserve"> </w:t>
      </w:r>
      <w:r>
        <w:rPr>
          <w:w w:val="105"/>
        </w:rPr>
        <w:t>причем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40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40"/>
          <w:w w:val="105"/>
        </w:rPr>
        <w:t xml:space="preserve"> </w:t>
      </w:r>
      <w:r>
        <w:rPr>
          <w:w w:val="105"/>
        </w:rPr>
        <w:t>изучаемых тем, так и в режиме обобщения и закрепления. Однако менее формальный формат внеурочной деятельности открывает до- полнительные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образовательного процесса, трудно реализуемые в рамках традиционного урока. Во-первых, это связано с потенциалом нетрадиционных для урочной деятельности форм проведения математических заня- тий:</w:t>
      </w:r>
      <w:r>
        <w:rPr>
          <w:spacing w:val="24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24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на</w:t>
      </w:r>
      <w:r>
        <w:rPr>
          <w:spacing w:val="24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4"/>
          <w:w w:val="105"/>
        </w:rPr>
        <w:t xml:space="preserve"> </w:t>
      </w:r>
      <w:r>
        <w:rPr>
          <w:w w:val="105"/>
        </w:rPr>
        <w:t>опрос и изучение общественного мнения, мозговой штурм, круглый стол и презентация. Во-вторых, такой возможностью является интеграция математического содержания с содержанием дру- гих учебных предметов и образовательных областей. В данной программе предлагается «проинтегрировать» математику с финансовой грамотностью, что не только иллюстрирует при- менение</w:t>
      </w:r>
      <w:r>
        <w:rPr>
          <w:spacing w:val="-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че- ловека и объясняет важные понятия, актуальные для функци- онирования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0"/>
          <w:w w:val="105"/>
        </w:rPr>
        <w:t xml:space="preserve"> </w:t>
      </w:r>
      <w:r>
        <w:rPr>
          <w:w w:val="105"/>
        </w:rPr>
        <w:t>но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естественную</w:t>
      </w:r>
    </w:p>
    <w:p w14:paraId="10B308EC">
      <w:pPr>
        <w:tabs>
          <w:tab w:val="right" w:pos="6563"/>
        </w:tabs>
        <w:spacing w:before="267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10"/>
          <w:sz w:val="18"/>
        </w:rPr>
        <w:t>7</w:t>
      </w:r>
    </w:p>
    <w:p w14:paraId="5C901896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175B96A1">
      <w:pPr>
        <w:pStyle w:val="8"/>
        <w:spacing w:before="74" w:line="254" w:lineRule="auto"/>
        <w:ind w:left="157" w:right="156" w:firstLine="0"/>
      </w:pPr>
      <w: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" o:spid="_x0000_s1026" o:spt="100" style="position:absolute;left:0pt;margin-left:0.25pt;margin-top:0.25pt;height:600.45pt;width:390.7pt;mso-position-horizontal-relative:page;mso-position-vertical-relative:page;z-index:-251492352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6dgf9UAAAAGAQAADwAAAAAAAAABACAAAAAiAAAAZHJzL2Rv&#10;d25yZXYueG1sUEsBAhQAFAAAAAgAh07iQBXHo5I9AgAAGQUAAA4AAAAAAAAAAQAgAAAAJAEAAGRy&#10;cy9lMm9Eb2MueG1sUEsFBgAAAAAGAAYAWQEAANM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мотивационную</w:t>
      </w:r>
      <w:r>
        <w:rPr>
          <w:spacing w:val="40"/>
          <w:w w:val="105"/>
        </w:rPr>
        <w:t xml:space="preserve"> </w:t>
      </w:r>
      <w:r>
        <w:rPr>
          <w:w w:val="105"/>
        </w:rPr>
        <w:t>подпитку</w:t>
      </w:r>
      <w:r>
        <w:rPr>
          <w:spacing w:val="40"/>
          <w:w w:val="105"/>
        </w:rPr>
        <w:t xml:space="preserve"> </w:t>
      </w:r>
      <w:r>
        <w:rPr>
          <w:w w:val="105"/>
        </w:rPr>
        <w:t>для</w:t>
      </w:r>
      <w:r>
        <w:rPr>
          <w:spacing w:val="40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как</w:t>
      </w:r>
      <w:r>
        <w:rPr>
          <w:spacing w:val="40"/>
          <w:w w:val="105"/>
        </w:rPr>
        <w:t xml:space="preserve"> </w:t>
      </w:r>
      <w:r>
        <w:rPr>
          <w:w w:val="105"/>
        </w:rPr>
        <w:t>математики,</w:t>
      </w:r>
      <w:r>
        <w:rPr>
          <w:spacing w:val="40"/>
          <w:w w:val="105"/>
        </w:rPr>
        <w:t xml:space="preserve"> </w:t>
      </w:r>
      <w:r>
        <w:rPr>
          <w:w w:val="105"/>
        </w:rPr>
        <w:t>так и обществознания.</w:t>
      </w:r>
    </w:p>
    <w:p w14:paraId="7ECFB6B9">
      <w:pPr>
        <w:pStyle w:val="3"/>
        <w:spacing w:before="156"/>
        <w:jc w:val="both"/>
      </w:pPr>
      <w:r>
        <w:rPr>
          <w:spacing w:val="2"/>
          <w:w w:val="85"/>
        </w:rPr>
        <w:t>Естественно-научная</w:t>
      </w:r>
      <w:r>
        <w:rPr>
          <w:spacing w:val="57"/>
        </w:rPr>
        <w:t xml:space="preserve"> </w:t>
      </w:r>
      <w:r>
        <w:rPr>
          <w:spacing w:val="-2"/>
          <w:w w:val="85"/>
        </w:rPr>
        <w:t>грамотность</w:t>
      </w:r>
    </w:p>
    <w:p w14:paraId="717AB76E">
      <w:pPr>
        <w:pStyle w:val="8"/>
        <w:spacing w:before="70" w:line="254" w:lineRule="auto"/>
        <w:ind w:left="157" w:firstLine="283"/>
      </w:pPr>
      <w:r>
        <w:rPr>
          <w:w w:val="105"/>
        </w:rPr>
        <w:t xml:space="preserve">Задачи формирования естественно-научной грамотности в рамках как урочной, так и неурочной деятельности в равной мере определяются смыслом понятия естественно-научной гра- мотности, сформулированным в международном исследовании </w:t>
      </w:r>
      <w:r>
        <w:rPr>
          <w:spacing w:val="-2"/>
          <w:w w:val="105"/>
        </w:rPr>
        <w:t>PISA:</w:t>
      </w:r>
    </w:p>
    <w:p w14:paraId="55841099">
      <w:pPr>
        <w:pStyle w:val="8"/>
        <w:spacing w:line="254" w:lineRule="auto"/>
        <w:ind w:left="157" w:firstLine="283"/>
        <w:jc w:val="right"/>
      </w:pPr>
      <w:r>
        <w:rPr>
          <w:w w:val="105"/>
        </w:rPr>
        <w:t>«Естественно-научная</w:t>
      </w:r>
      <w:r>
        <w:rPr>
          <w:spacing w:val="33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33"/>
          <w:w w:val="105"/>
        </w:rPr>
        <w:t xml:space="preserve"> </w:t>
      </w:r>
      <w:r>
        <w:rPr>
          <w:w w:val="105"/>
        </w:rPr>
        <w:t>–</w:t>
      </w:r>
      <w:r>
        <w:rPr>
          <w:spacing w:val="33"/>
          <w:w w:val="105"/>
        </w:rPr>
        <w:t xml:space="preserve"> </w:t>
      </w:r>
      <w:r>
        <w:rPr>
          <w:w w:val="105"/>
        </w:rPr>
        <w:t>это</w:t>
      </w:r>
      <w:r>
        <w:rPr>
          <w:spacing w:val="33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3"/>
          <w:w w:val="105"/>
        </w:rPr>
        <w:t xml:space="preserve"> </w:t>
      </w:r>
      <w:r>
        <w:rPr>
          <w:w w:val="105"/>
        </w:rPr>
        <w:t>чело- века</w:t>
      </w:r>
      <w:r>
        <w:rPr>
          <w:spacing w:val="23"/>
          <w:w w:val="105"/>
        </w:rPr>
        <w:t xml:space="preserve"> </w:t>
      </w:r>
      <w:r>
        <w:rPr>
          <w:w w:val="105"/>
        </w:rPr>
        <w:t>занимать</w:t>
      </w:r>
      <w:r>
        <w:rPr>
          <w:spacing w:val="23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23"/>
          <w:w w:val="105"/>
        </w:rPr>
        <w:t xml:space="preserve"> </w:t>
      </w:r>
      <w:r>
        <w:rPr>
          <w:w w:val="105"/>
        </w:rPr>
        <w:t>гражданскую</w:t>
      </w:r>
      <w:r>
        <w:rPr>
          <w:spacing w:val="23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3"/>
          <w:w w:val="105"/>
        </w:rPr>
        <w:t xml:space="preserve"> </w:t>
      </w:r>
      <w:r>
        <w:rPr>
          <w:w w:val="105"/>
        </w:rPr>
        <w:t>обществен- но значимым вопросам, связанным с естественными науками,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интересоваться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естественно-научными</w:t>
      </w:r>
      <w:r>
        <w:rPr>
          <w:spacing w:val="-5"/>
          <w:w w:val="105"/>
        </w:rPr>
        <w:t xml:space="preserve"> </w:t>
      </w:r>
      <w:r>
        <w:rPr>
          <w:w w:val="105"/>
        </w:rPr>
        <w:t>идеями. Естественно-научно</w:t>
      </w:r>
      <w:r>
        <w:rPr>
          <w:spacing w:val="40"/>
          <w:w w:val="105"/>
        </w:rPr>
        <w:t xml:space="preserve"> </w:t>
      </w:r>
      <w:r>
        <w:rPr>
          <w:w w:val="105"/>
        </w:rPr>
        <w:t>грамотный</w:t>
      </w:r>
      <w:r>
        <w:rPr>
          <w:spacing w:val="40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40"/>
          <w:w w:val="105"/>
        </w:rPr>
        <w:t xml:space="preserve"> </w:t>
      </w:r>
      <w:r>
        <w:rPr>
          <w:w w:val="105"/>
        </w:rPr>
        <w:t>стремится</w:t>
      </w:r>
      <w:r>
        <w:rPr>
          <w:spacing w:val="40"/>
          <w:w w:val="105"/>
        </w:rPr>
        <w:t xml:space="preserve"> </w:t>
      </w:r>
      <w:r>
        <w:rPr>
          <w:w w:val="105"/>
        </w:rPr>
        <w:t>участво- 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аргументированном</w:t>
      </w:r>
      <w:r>
        <w:rPr>
          <w:spacing w:val="3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3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31"/>
          <w:w w:val="105"/>
        </w:rPr>
        <w:t xml:space="preserve"> </w:t>
      </w:r>
      <w:r>
        <w:rPr>
          <w:w w:val="105"/>
        </w:rPr>
        <w:t>относящихся к</w:t>
      </w:r>
      <w:r>
        <w:rPr>
          <w:spacing w:val="11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2"/>
          <w:w w:val="105"/>
        </w:rPr>
        <w:t xml:space="preserve"> </w:t>
      </w:r>
      <w:r>
        <w:rPr>
          <w:w w:val="105"/>
        </w:rPr>
        <w:t>наукам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12"/>
          <w:w w:val="105"/>
        </w:rPr>
        <w:t xml:space="preserve"> </w:t>
      </w:r>
      <w:r>
        <w:rPr>
          <w:w w:val="105"/>
        </w:rPr>
        <w:t>что</w:t>
      </w:r>
      <w:r>
        <w:rPr>
          <w:spacing w:val="12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12"/>
          <w:w w:val="105"/>
        </w:rPr>
        <w:t xml:space="preserve"> </w:t>
      </w:r>
      <w:r>
        <w:rPr>
          <w:w w:val="105"/>
        </w:rPr>
        <w:t>от</w:t>
      </w:r>
      <w:r>
        <w:rPr>
          <w:spacing w:val="12"/>
          <w:w w:val="105"/>
        </w:rPr>
        <w:t xml:space="preserve"> </w:t>
      </w:r>
      <w:r>
        <w:rPr>
          <w:w w:val="105"/>
        </w:rPr>
        <w:t>него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сле-</w:t>
      </w:r>
    </w:p>
    <w:p w14:paraId="6218681B">
      <w:pPr>
        <w:pStyle w:val="8"/>
        <w:spacing w:line="221" w:lineRule="exact"/>
        <w:ind w:left="157" w:right="0" w:firstLine="0"/>
      </w:pPr>
      <w:r>
        <w:rPr>
          <w:w w:val="105"/>
        </w:rPr>
        <w:t>дующих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компетентностей:</w:t>
      </w:r>
    </w:p>
    <w:p w14:paraId="0FD07961">
      <w:pPr>
        <w:pStyle w:val="8"/>
        <w:spacing w:before="8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5"/>
          <w:w w:val="105"/>
          <w:position w:val="1"/>
          <w:sz w:val="14"/>
        </w:rPr>
        <w:t xml:space="preserve"> </w:t>
      </w:r>
      <w:r>
        <w:rPr>
          <w:w w:val="105"/>
        </w:rPr>
        <w:t>научно</w:t>
      </w:r>
      <w:r>
        <w:rPr>
          <w:spacing w:val="2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явления;</w:t>
      </w:r>
    </w:p>
    <w:p w14:paraId="1B0601BD">
      <w:pPr>
        <w:pStyle w:val="8"/>
        <w:spacing w:before="13"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естественно-науч- ного исследования;</w:t>
      </w:r>
    </w:p>
    <w:p w14:paraId="4BD67A00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интерпретировать данные и использовать научные доказа- тельства для получения выводов».</w:t>
      </w:r>
    </w:p>
    <w:p w14:paraId="688B87B5">
      <w:pPr>
        <w:pStyle w:val="8"/>
        <w:spacing w:line="254" w:lineRule="auto"/>
        <w:ind w:left="157" w:firstLine="283"/>
      </w:pPr>
      <w:r>
        <w:rPr>
          <w:w w:val="105"/>
        </w:rPr>
        <w:t xml:space="preserve">Вместе с тем внеурочная деятельность предоставляет допол- нительные возможности с точки зрения вариативности содер- жания и применяемых методов, поскольку все это в меньшей степени, чем при изучении систематических учебных предме- тов, регламентируется образовательным стандартом. Учебные занятия по естественно-научной грамотности в рамках внеу- рочной деятельности могут проводиться в разнообразных фор- мах в зависимости от количественного состава учебной группы (это совсем не обязательно целый класс), ресурсного обеспе- чения (лабораторное оборудование, медиаресурсы), методи- ческих предпочтений учителя и познавательной активности </w:t>
      </w:r>
      <w:r>
        <w:rPr>
          <w:spacing w:val="-2"/>
          <w:w w:val="105"/>
        </w:rPr>
        <w:t>учащихся.</w:t>
      </w:r>
    </w:p>
    <w:p w14:paraId="34B7B872">
      <w:pPr>
        <w:pStyle w:val="3"/>
        <w:spacing w:before="143"/>
        <w:jc w:val="both"/>
      </w:pPr>
      <w:r>
        <w:rPr>
          <w:w w:val="90"/>
        </w:rPr>
        <w:t>Финансовая</w:t>
      </w:r>
      <w:r>
        <w:rPr>
          <w:spacing w:val="-9"/>
          <w:w w:val="90"/>
        </w:rPr>
        <w:t xml:space="preserve"> </w:t>
      </w:r>
      <w:r>
        <w:rPr>
          <w:spacing w:val="-2"/>
        </w:rPr>
        <w:t>грамотность</w:t>
      </w:r>
    </w:p>
    <w:p w14:paraId="0D176896">
      <w:pPr>
        <w:pStyle w:val="8"/>
        <w:spacing w:before="70" w:line="254" w:lineRule="auto"/>
        <w:ind w:left="157" w:firstLine="283"/>
      </w:pPr>
      <w:r>
        <w:rPr>
          <w:w w:val="105"/>
        </w:rPr>
        <w:t>Формирование финансовой грамотности предполагает осво- ение знаний, умений, установок и моделей поведения, необхо- димых для принятия разумных финансовых решений. С этой целью в модуль финансовой грамотности Программы включе- ны</w:t>
      </w:r>
      <w:r>
        <w:rPr>
          <w:spacing w:val="60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60"/>
          <w:w w:val="105"/>
        </w:rPr>
        <w:t xml:space="preserve"> </w:t>
      </w:r>
      <w:r>
        <w:rPr>
          <w:w w:val="105"/>
        </w:rPr>
        <w:t>«Школа</w:t>
      </w:r>
      <w:r>
        <w:rPr>
          <w:spacing w:val="60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61"/>
          <w:w w:val="105"/>
        </w:rPr>
        <w:t xml:space="preserve"> </w:t>
      </w:r>
      <w:r>
        <w:rPr>
          <w:w w:val="105"/>
        </w:rPr>
        <w:t>решений»</w:t>
      </w:r>
      <w:r>
        <w:rPr>
          <w:spacing w:val="60"/>
          <w:w w:val="105"/>
        </w:rPr>
        <w:t xml:space="preserve"> </w:t>
      </w:r>
      <w:r>
        <w:rPr>
          <w:w w:val="105"/>
        </w:rPr>
        <w:t>(5—7</w:t>
      </w:r>
      <w:r>
        <w:rPr>
          <w:spacing w:val="60"/>
          <w:w w:val="105"/>
        </w:rPr>
        <w:t xml:space="preserve"> </w:t>
      </w:r>
      <w:r>
        <w:rPr>
          <w:w w:val="105"/>
        </w:rPr>
        <w:t>классы)</w:t>
      </w:r>
      <w:r>
        <w:rPr>
          <w:spacing w:val="60"/>
          <w:w w:val="105"/>
        </w:rPr>
        <w:t xml:space="preserve"> </w:t>
      </w:r>
      <w:r>
        <w:rPr>
          <w:spacing w:val="-10"/>
          <w:w w:val="105"/>
        </w:rPr>
        <w:t>и</w:t>
      </w:r>
    </w:p>
    <w:p w14:paraId="1A543E1B">
      <w:pPr>
        <w:pStyle w:val="8"/>
        <w:spacing w:line="223" w:lineRule="exact"/>
        <w:ind w:left="157" w:right="0" w:firstLine="0"/>
      </w:pPr>
      <w:r>
        <w:rPr>
          <w:w w:val="105"/>
        </w:rPr>
        <w:t>«Основы</w:t>
      </w:r>
      <w:r>
        <w:rPr>
          <w:spacing w:val="5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5"/>
          <w:w w:val="105"/>
        </w:rPr>
        <w:t xml:space="preserve"> </w:t>
      </w:r>
      <w:r>
        <w:rPr>
          <w:w w:val="105"/>
        </w:rPr>
        <w:t>успеха»</w:t>
      </w:r>
      <w:r>
        <w:rPr>
          <w:spacing w:val="5"/>
          <w:w w:val="105"/>
        </w:rPr>
        <w:t xml:space="preserve"> </w:t>
      </w:r>
      <w:r>
        <w:rPr>
          <w:w w:val="105"/>
        </w:rPr>
        <w:t>(8—9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классы).</w:t>
      </w:r>
      <w:r>
        <w:rPr>
          <w:spacing w:val="5"/>
          <w:w w:val="105"/>
        </w:rPr>
        <w:t xml:space="preserve"> </w:t>
      </w:r>
      <w:r>
        <w:rPr>
          <w:w w:val="105"/>
        </w:rPr>
        <w:t>Изучая</w:t>
      </w:r>
      <w:r>
        <w:rPr>
          <w:spacing w:val="6"/>
          <w:w w:val="105"/>
        </w:rPr>
        <w:t xml:space="preserve"> </w:t>
      </w:r>
      <w:r>
        <w:rPr>
          <w:w w:val="105"/>
        </w:rPr>
        <w:t>темы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этих</w:t>
      </w:r>
    </w:p>
    <w:p w14:paraId="0A35E814">
      <w:pPr>
        <w:pStyle w:val="8"/>
        <w:ind w:left="0" w:right="0" w:firstLine="0"/>
        <w:jc w:val="left"/>
        <w:rPr>
          <w:sz w:val="14"/>
        </w:rPr>
      </w:pPr>
    </w:p>
    <w:p w14:paraId="7089E26B">
      <w:pPr>
        <w:pStyle w:val="8"/>
        <w:spacing w:before="36"/>
        <w:ind w:left="0" w:right="0" w:firstLine="0"/>
        <w:jc w:val="left"/>
        <w:rPr>
          <w:sz w:val="14"/>
        </w:rPr>
      </w:pPr>
    </w:p>
    <w:p w14:paraId="169ED973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10"/>
          <w:sz w:val="18"/>
        </w:rPr>
        <w:t>8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49944DCD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694C45E1">
      <w:pPr>
        <w:pStyle w:val="8"/>
        <w:spacing w:before="74" w:line="261" w:lineRule="auto"/>
        <w:ind w:left="157" w:firstLine="0"/>
      </w:pPr>
      <w: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" o:spid="_x0000_s1026" o:spt="100" style="position:absolute;left:0pt;margin-left:0.25pt;margin-top:0.25pt;height:600.45pt;width:390.7pt;mso-position-horizontal-relative:page;mso-position-vertical-relative:page;z-index:-251492352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C3UzXi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разделов, обучающиеся познакомятся с базовыми правилами грамотного использования денежных средств, научатся выяв- лять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финансовую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4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фи- нансовые проблемы, обосновывать финансовые решения и оце- нивать финансовые риски. Занятия по программе способствуют выработке умений и навыков, необходимых при рассмотрении финансовых вопросов, не имеющих однозначно правильных решений, требующих анализа альтернатив и возможных по- следствий сделанного выбора с учетом возможностей и предпо- чтений конкретного человека или семьи. Содержание занятий создает условия для применения финансовых знаний и пони- мания при решении практических вопросов, входящих в число задач, рассматриваемых при изучении математики, информа- тики, географии и обществознания.</w:t>
      </w:r>
    </w:p>
    <w:p w14:paraId="4F10E15A">
      <w:pPr>
        <w:pStyle w:val="3"/>
        <w:spacing w:before="135"/>
        <w:jc w:val="both"/>
      </w:pPr>
      <w:r>
        <w:rPr>
          <w:w w:val="85"/>
        </w:rPr>
        <w:t>Глобальные</w:t>
      </w:r>
      <w:r>
        <w:rPr>
          <w:spacing w:val="-2"/>
          <w:w w:val="85"/>
        </w:rPr>
        <w:t xml:space="preserve"> </w:t>
      </w:r>
      <w:r>
        <w:rPr>
          <w:spacing w:val="-2"/>
        </w:rPr>
        <w:t>компетенции</w:t>
      </w:r>
    </w:p>
    <w:p w14:paraId="5CE9DA0A">
      <w:pPr>
        <w:pStyle w:val="8"/>
        <w:spacing w:before="77" w:line="259" w:lineRule="auto"/>
        <w:ind w:left="157" w:firstLine="283"/>
      </w:pPr>
      <w:r>
        <w:rPr>
          <w:w w:val="105"/>
        </w:rPr>
        <w:t>Направление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«глобальные</w:t>
      </w:r>
      <w:r>
        <w:rPr>
          <w:spacing w:val="40"/>
          <w:w w:val="105"/>
        </w:rPr>
        <w:t xml:space="preserve"> </w:t>
      </w:r>
      <w:r>
        <w:rPr>
          <w:w w:val="105"/>
        </w:rPr>
        <w:t>компетенции»</w:t>
      </w:r>
      <w:r>
        <w:rPr>
          <w:spacing w:val="40"/>
          <w:w w:val="105"/>
        </w:rPr>
        <w:t xml:space="preserve"> </w:t>
      </w:r>
      <w:r>
        <w:rPr>
          <w:w w:val="105"/>
        </w:rPr>
        <w:t>непосредствен- но связано с освоением знаний по проблемам глобализации, устойчивого развития и межкультурного взаимодействия, изу- чение которых в соответствии с Федеральным государственным стандартом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2"/>
          <w:w w:val="105"/>
        </w:rPr>
        <w:t xml:space="preserve"> </w:t>
      </w:r>
      <w:r>
        <w:rPr>
          <w:w w:val="105"/>
        </w:rPr>
        <w:t>входит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 естественно-научных, общественно-научных предметов и ино- странных языков. Содержание модуля отражает два аспекта: глобальные проблемы и межкультурное взаимодействие. Ор- ганизация занятий в рамках модуля по «глобальным компе- тенциям» развивает критическое и аналитическое мышление, умения</w:t>
      </w:r>
      <w:r>
        <w:rPr>
          <w:spacing w:val="-5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глобальные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во- просы межкультурного взаимодействия, выявлять и оценивать различные мнения и точки зрения, объяснять сложные ситу- ации и проблемы, оценивать информацию, а также действия людей и их воздействие на природу и общество.</w:t>
      </w:r>
    </w:p>
    <w:p w14:paraId="27D023AF">
      <w:pPr>
        <w:pStyle w:val="8"/>
        <w:spacing w:before="12" w:line="259" w:lineRule="auto"/>
        <w:ind w:left="157" w:firstLine="283"/>
      </w:pPr>
      <w:r>
        <w:rPr>
          <w:w w:val="105"/>
        </w:rPr>
        <w:t>Деятельность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6"/>
          <w:w w:val="105"/>
        </w:rPr>
        <w:t xml:space="preserve"> </w:t>
      </w:r>
      <w:r>
        <w:rPr>
          <w:w w:val="105"/>
        </w:rPr>
        <w:t>глобальной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компетентности обучающихся позволяет решать образовательные и воспита- тельные задачи, ориентируя школьников с учетом их возраста</w:t>
      </w:r>
      <w:r>
        <w:rPr>
          <w:spacing w:val="80"/>
          <w:w w:val="105"/>
        </w:rPr>
        <w:t xml:space="preserve"> </w:t>
      </w:r>
      <w:r>
        <w:rPr>
          <w:w w:val="105"/>
        </w:rPr>
        <w:t>и познавательных интересов на современную систему научных представлений о взаимосвязях человека с природной и соци- альной средой, повышение уровня экологической культуры,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социально- го окружения.</w:t>
      </w:r>
    </w:p>
    <w:p w14:paraId="70D359D5">
      <w:pPr>
        <w:tabs>
          <w:tab w:val="right" w:pos="6563"/>
        </w:tabs>
        <w:spacing w:before="342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10"/>
          <w:sz w:val="18"/>
        </w:rPr>
        <w:t>9</w:t>
      </w:r>
    </w:p>
    <w:p w14:paraId="4B105124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737C7EE1">
      <w:pPr>
        <w:pStyle w:val="3"/>
        <w:spacing w:before="71"/>
      </w:pPr>
      <w: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" o:spid="_x0000_s1026" o:spt="100" style="position:absolute;left:0pt;margin-left:0.25pt;margin-top:0.25pt;height:600.45pt;width:390.7pt;mso-position-horizontal-relative:page;mso-position-vertical-relative:page;z-index:-251491328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6dgf9UAAAAGAQAADwAAAAAAAAABACAAAAAiAAAAZHJzL2Rv&#10;d25yZXYueG1sUEsBAhQAFAAAAAgAh07iQHeSDek9AgAAGQUAAA4AAAAAAAAAAQAgAAAAJAEAAGRy&#10;cy9lMm9Eb2MueG1sUEsFBgAAAAAGAAYAWQEAANM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90"/>
        </w:rPr>
        <w:t>Креативное</w:t>
      </w:r>
      <w:r>
        <w:rPr>
          <w:spacing w:val="29"/>
        </w:rPr>
        <w:t xml:space="preserve"> </w:t>
      </w:r>
      <w:r>
        <w:rPr>
          <w:spacing w:val="-2"/>
        </w:rPr>
        <w:t>мышление</w:t>
      </w:r>
    </w:p>
    <w:p w14:paraId="1589FEDE">
      <w:pPr>
        <w:pStyle w:val="8"/>
        <w:spacing w:before="76" w:line="259" w:lineRule="auto"/>
        <w:ind w:left="157" w:firstLine="283"/>
      </w:pPr>
      <w:r>
        <w:rPr>
          <w:w w:val="105"/>
        </w:rPr>
        <w:t>Модуль «Креативное мышление» отражает новое направле- ние</w:t>
      </w:r>
      <w:r>
        <w:rPr>
          <w:spacing w:val="-7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грамотности.</w:t>
      </w:r>
      <w:r>
        <w:rPr>
          <w:spacing w:val="-7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7"/>
          <w:w w:val="105"/>
        </w:rPr>
        <w:t xml:space="preserve"> </w:t>
      </w:r>
      <w:r>
        <w:rPr>
          <w:w w:val="105"/>
        </w:rPr>
        <w:t>этого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 обусловлено тем, что сегодня, как никогда раньше, обществен- ное развитие, развитие материальной и духовной культуры, развитие производства зависят от появления инновационных идей, от создания нового знания и от способности его выразить и донести до людей. Привычка мыслить креативно помогает людям достигать лучших результатов в преобразовании окру- жающей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эффективно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2"/>
          <w:w w:val="105"/>
        </w:rPr>
        <w:t xml:space="preserve"> </w:t>
      </w:r>
      <w:r>
        <w:rPr>
          <w:w w:val="105"/>
        </w:rPr>
        <w:t>на вновь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вызовы.</w:t>
      </w:r>
      <w:r>
        <w:rPr>
          <w:spacing w:val="-4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4"/>
          <w:w w:val="105"/>
        </w:rPr>
        <w:t xml:space="preserve"> </w:t>
      </w:r>
      <w:r>
        <w:rPr>
          <w:w w:val="105"/>
        </w:rPr>
        <w:t>поэтому</w:t>
      </w:r>
      <w:r>
        <w:rPr>
          <w:spacing w:val="-4"/>
          <w:w w:val="105"/>
        </w:rPr>
        <w:t xml:space="preserve"> </w:t>
      </w:r>
      <w:r>
        <w:rPr>
          <w:w w:val="105"/>
        </w:rPr>
        <w:t>креативное</w:t>
      </w:r>
      <w:r>
        <w:rPr>
          <w:spacing w:val="-4"/>
          <w:w w:val="105"/>
        </w:rPr>
        <w:t xml:space="preserve"> </w:t>
      </w:r>
      <w:r>
        <w:rPr>
          <w:w w:val="105"/>
        </w:rPr>
        <w:t>мыш- ление рассматривается как одна из составляющих функцио- нальной грамотности, характеризующей способность грамотно пользоваться имеющимися знаниями, умениями, компетенци- ями при решении самого широкого спектра проблем, с кото- рыми современный человек встречается в различных реальных ситуациях. Задача и назначение модуля – дать общее представ- ление о креативном мышлении и сформировать базовые дей- ствия, лежащие в его основе: умение выдвигать, оценивать и совершенствовать идеи, направленные на поиск инновацион- ных решений во всех сферах человеческой жизни. Содержание занятий направлено на формирование у обучающихся общего понимания особенностей креативного мышления. В ходе за- нятий моделируются ситуации, в которых уместно и целесо- образно применять навыки креативного мышления, учащиеся осваивают систему базовых действий, лежащих в основе креа- тивного мышления. Это позволяет впоследствии, на уроках и</w:t>
      </w:r>
      <w:r>
        <w:rPr>
          <w:spacing w:val="80"/>
          <w:w w:val="105"/>
        </w:rPr>
        <w:t xml:space="preserve"> </w:t>
      </w:r>
      <w:r>
        <w:rPr>
          <w:w w:val="105"/>
        </w:rPr>
        <w:t>на классных часах, в ходе учебно-проектной и учебно-исследо- вательской деятельности использовать освоенные навыки для развития и совершенствования креативного мышления.</w:t>
      </w:r>
    </w:p>
    <w:p w14:paraId="755953BC">
      <w:pPr>
        <w:pStyle w:val="8"/>
        <w:spacing w:before="17" w:line="259" w:lineRule="auto"/>
        <w:ind w:left="157" w:firstLine="283"/>
        <w:jc w:val="right"/>
      </w:pPr>
      <w:r>
        <w:rPr>
          <w:w w:val="105"/>
        </w:rPr>
        <w:t>Каждый модуль Программы предлагается изучать ежегодно в объеме 5 часов в неделю, начиная с 5 класса. Во всех модулях</w:t>
      </w:r>
      <w:r>
        <w:rPr>
          <w:spacing w:val="8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40"/>
          <w:w w:val="105"/>
        </w:rPr>
        <w:t xml:space="preserve"> </w:t>
      </w:r>
      <w:r>
        <w:rPr>
          <w:w w:val="105"/>
        </w:rPr>
        <w:t>усложняющихся</w:t>
      </w:r>
      <w:r>
        <w:rPr>
          <w:spacing w:val="40"/>
          <w:w w:val="105"/>
        </w:rPr>
        <w:t xml:space="preserve"> </w:t>
      </w:r>
      <w:r>
        <w:rPr>
          <w:w w:val="105"/>
        </w:rPr>
        <w:t>контекстах</w:t>
      </w:r>
      <w:r>
        <w:rPr>
          <w:spacing w:val="40"/>
          <w:w w:val="105"/>
        </w:rPr>
        <w:t xml:space="preserve"> </w:t>
      </w:r>
      <w:r>
        <w:rPr>
          <w:w w:val="105"/>
        </w:rPr>
        <w:t>предлагаются задания,</w:t>
      </w:r>
      <w:r>
        <w:rPr>
          <w:spacing w:val="40"/>
          <w:w w:val="105"/>
        </w:rPr>
        <w:t xml:space="preserve"> </w:t>
      </w:r>
      <w:r>
        <w:rPr>
          <w:w w:val="105"/>
        </w:rPr>
        <w:t>основанные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проблемных</w:t>
      </w:r>
      <w:r>
        <w:rPr>
          <w:spacing w:val="4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40"/>
          <w:w w:val="105"/>
        </w:rPr>
        <w:t xml:space="preserve"> </w:t>
      </w:r>
      <w:r>
        <w:rPr>
          <w:w w:val="105"/>
        </w:rPr>
        <w:t>ситуациях, формирующие</w:t>
      </w:r>
      <w:r>
        <w:rPr>
          <w:spacing w:val="80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80"/>
          <w:w w:val="105"/>
        </w:rPr>
        <w:t xml:space="preserve"> </w:t>
      </w:r>
      <w:r>
        <w:rPr>
          <w:w w:val="105"/>
        </w:rPr>
        <w:t>для</w:t>
      </w:r>
      <w:r>
        <w:rPr>
          <w:spacing w:val="80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80"/>
          <w:w w:val="105"/>
        </w:rPr>
        <w:t xml:space="preserve"> </w:t>
      </w:r>
      <w:r>
        <w:rPr>
          <w:w w:val="105"/>
        </w:rPr>
        <w:t>грамотно- го</w:t>
      </w:r>
      <w:r>
        <w:rPr>
          <w:spacing w:val="4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0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40"/>
          <w:w w:val="105"/>
        </w:rPr>
        <w:t xml:space="preserve"> </w:t>
      </w:r>
      <w:r>
        <w:rPr>
          <w:w w:val="105"/>
        </w:rPr>
        <w:t>действия.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Последние</w:t>
      </w:r>
      <w:r>
        <w:rPr>
          <w:spacing w:val="40"/>
          <w:w w:val="105"/>
        </w:rPr>
        <w:t xml:space="preserve"> </w:t>
      </w:r>
      <w:r>
        <w:rPr>
          <w:w w:val="105"/>
        </w:rPr>
        <w:t>занятия каждого</w:t>
      </w:r>
      <w:r>
        <w:rPr>
          <w:spacing w:val="40"/>
          <w:w w:val="105"/>
        </w:rPr>
        <w:t xml:space="preserve"> </w:t>
      </w:r>
      <w:r>
        <w:rPr>
          <w:w w:val="105"/>
        </w:rPr>
        <w:t>года</w:t>
      </w:r>
      <w:r>
        <w:rPr>
          <w:spacing w:val="4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40"/>
          <w:w w:val="105"/>
        </w:rPr>
        <w:t xml:space="preserve"> </w:t>
      </w:r>
      <w:r>
        <w:rPr>
          <w:w w:val="105"/>
        </w:rPr>
        <w:t>для</w:t>
      </w:r>
      <w:r>
        <w:rPr>
          <w:spacing w:val="40"/>
          <w:w w:val="105"/>
        </w:rPr>
        <w:t xml:space="preserve"> </w:t>
      </w:r>
      <w:r>
        <w:rPr>
          <w:w w:val="105"/>
        </w:rPr>
        <w:t>подведения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итогов, проведения диагностики, оценки или самооценки и рефлексии. Ниже</w:t>
      </w:r>
      <w:r>
        <w:rPr>
          <w:spacing w:val="40"/>
          <w:w w:val="105"/>
        </w:rPr>
        <w:t xml:space="preserve"> </w:t>
      </w:r>
      <w:r>
        <w:rPr>
          <w:w w:val="105"/>
        </w:rPr>
        <w:t>представлено</w:t>
      </w:r>
      <w:r>
        <w:rPr>
          <w:spacing w:val="40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40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40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40"/>
          <w:w w:val="105"/>
        </w:rPr>
        <w:t xml:space="preserve"> </w:t>
      </w:r>
      <w:r>
        <w:rPr>
          <w:w w:val="105"/>
        </w:rPr>
        <w:t>Програм-</w:t>
      </w:r>
      <w:r>
        <w:rPr>
          <w:spacing w:val="40"/>
          <w:w w:val="105"/>
        </w:rPr>
        <w:t xml:space="preserve"> </w:t>
      </w:r>
      <w:r>
        <w:rPr>
          <w:w w:val="105"/>
        </w:rPr>
        <w:t>мы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4"/>
          <w:w w:val="105"/>
        </w:rPr>
        <w:t xml:space="preserve"> </w:t>
      </w:r>
      <w:r>
        <w:rPr>
          <w:w w:val="105"/>
        </w:rPr>
        <w:t>годам</w:t>
      </w:r>
      <w:r>
        <w:rPr>
          <w:spacing w:val="2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4"/>
          <w:w w:val="105"/>
        </w:rPr>
        <w:t xml:space="preserve"> </w:t>
      </w:r>
      <w:r>
        <w:rPr>
          <w:w w:val="105"/>
        </w:rPr>
        <w:t>(для</w:t>
      </w:r>
      <w:r>
        <w:rPr>
          <w:spacing w:val="24"/>
          <w:w w:val="105"/>
        </w:rPr>
        <w:t xml:space="preserve"> </w:t>
      </w:r>
      <w:r>
        <w:rPr>
          <w:w w:val="105"/>
        </w:rPr>
        <w:t>5—9</w:t>
      </w:r>
      <w:r>
        <w:rPr>
          <w:spacing w:val="24"/>
          <w:w w:val="105"/>
        </w:rPr>
        <w:t xml:space="preserve"> </w:t>
      </w:r>
      <w:r>
        <w:rPr>
          <w:w w:val="105"/>
        </w:rPr>
        <w:t>классов),</w:t>
      </w:r>
      <w:r>
        <w:rPr>
          <w:spacing w:val="24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интегри-</w:t>
      </w:r>
    </w:p>
    <w:p w14:paraId="78D42714">
      <w:pPr>
        <w:pStyle w:val="8"/>
        <w:spacing w:before="6"/>
        <w:ind w:left="157" w:right="0" w:firstLine="0"/>
        <w:jc w:val="left"/>
      </w:pPr>
      <w:r>
        <w:rPr>
          <w:w w:val="105"/>
        </w:rPr>
        <w:t>рованные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занятия.</w:t>
      </w:r>
    </w:p>
    <w:p w14:paraId="46ECB0CA">
      <w:pPr>
        <w:pStyle w:val="8"/>
        <w:ind w:left="0" w:right="0" w:firstLine="0"/>
        <w:jc w:val="left"/>
        <w:rPr>
          <w:sz w:val="14"/>
        </w:rPr>
      </w:pPr>
    </w:p>
    <w:p w14:paraId="40007195">
      <w:pPr>
        <w:pStyle w:val="8"/>
        <w:spacing w:before="36"/>
        <w:ind w:left="0" w:right="0" w:firstLine="0"/>
        <w:jc w:val="left"/>
        <w:rPr>
          <w:sz w:val="14"/>
        </w:rPr>
      </w:pPr>
    </w:p>
    <w:p w14:paraId="4E475F5E">
      <w:pPr>
        <w:tabs>
          <w:tab w:val="left" w:pos="2090"/>
        </w:tabs>
        <w:spacing w:before="1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10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486F4ADF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20" w:right="580" w:bottom="280" w:left="580" w:header="720" w:footer="720" w:gutter="0"/>
          <w:cols w:space="720" w:num="1"/>
        </w:sectPr>
      </w:pPr>
    </w:p>
    <w:p w14:paraId="23D432D9">
      <w:pPr>
        <w:spacing w:before="82" w:line="228" w:lineRule="auto"/>
        <w:ind w:left="158" w:right="0" w:firstLine="0"/>
        <w:jc w:val="left"/>
        <w:rPr>
          <w:rFonts w:ascii="Arial" w:hAnsi="Arial"/>
          <w:b/>
          <w:sz w:val="22"/>
        </w:rPr>
      </w:pPr>
      <w: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21" name="Graphic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" o:spid="_x0000_s1026" o:spt="100" style="position:absolute;left:0pt;margin-left:0.25pt;margin-top:0.25pt;height:600.45pt;width:390.7pt;mso-position-horizontal-relative:page;mso-position-vertical-relative:page;z-index:-251491328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1QabmT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Arial" w:hAnsi="Arial"/>
          <w:b/>
          <w:sz w:val="22"/>
        </w:rPr>
        <w:t>СОДЕРЖАНИЕ КУРСА ПО ШЕСТИ НАПРАВЛЕНИЯМ ФУНКЦИОНАЛЬНОЙ ГРАМОТНОСТИ ДЛЯ 5—9 КЛАССОВ</w:t>
      </w:r>
    </w:p>
    <w:p w14:paraId="28E33690">
      <w:pPr>
        <w:pStyle w:val="11"/>
        <w:numPr>
          <w:ilvl w:val="0"/>
          <w:numId w:val="1"/>
        </w:numPr>
        <w:tabs>
          <w:tab w:val="left" w:pos="318"/>
        </w:tabs>
        <w:spacing w:before="128" w:after="0" w:line="240" w:lineRule="auto"/>
        <w:ind w:left="318" w:right="0" w:hanging="161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2"/>
          <w:sz w:val="20"/>
        </w:rPr>
        <w:t>класс</w:t>
      </w:r>
    </w:p>
    <w:p w14:paraId="76BAC7C8">
      <w:pPr>
        <w:pStyle w:val="8"/>
        <w:spacing w:before="5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5858"/>
      </w:tblGrid>
      <w:tr w14:paraId="2F98554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330" w:type="dxa"/>
            <w:gridSpan w:val="2"/>
          </w:tcPr>
          <w:p w14:paraId="201CDE4D">
            <w:pPr>
              <w:pStyle w:val="12"/>
              <w:spacing w:before="57" w:line="225" w:lineRule="auto"/>
              <w:ind w:left="80" w:right="206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Читательская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«Читаем,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соединяя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текстовую</w:t>
            </w:r>
            <w:r>
              <w:rPr>
                <w:b/>
                <w:sz w:val="18"/>
              </w:rPr>
              <w:t xml:space="preserve"> 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графическую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информацию»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14:paraId="06C8F84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02843E4C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3F5DE5F3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Путешествуем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познаем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(Путешествие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России)</w:t>
            </w:r>
          </w:p>
        </w:tc>
      </w:tr>
      <w:tr w14:paraId="4F55100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59B70895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0E3CD5B5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Работаем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над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проектом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(Школьная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</w:tr>
      <w:tr w14:paraId="5FC254F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77AF07D4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4DE5FB8A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Хотим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участвовать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конкурсе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(Школьная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</w:tr>
      <w:tr w14:paraId="62DFBF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6BBE90A2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3AC347C1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страницам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биографий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(Великие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люди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страны)</w:t>
            </w:r>
          </w:p>
        </w:tc>
      </w:tr>
      <w:tr w14:paraId="4E38D9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63EBFCC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58" w:type="dxa"/>
          </w:tcPr>
          <w:p w14:paraId="150B3182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моего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города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технический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прогресс)</w:t>
            </w:r>
          </w:p>
        </w:tc>
      </w:tr>
      <w:tr w14:paraId="40BFF6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330" w:type="dxa"/>
            <w:gridSpan w:val="2"/>
          </w:tcPr>
          <w:p w14:paraId="59D79A7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«Наука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рядом»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68CFF6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18301A39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69A61FB3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увлечения</w:t>
            </w:r>
          </w:p>
        </w:tc>
      </w:tr>
      <w:tr w14:paraId="66F95A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ACE4ECD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74F69FE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Растения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животные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</w:tr>
      <w:tr w14:paraId="1303EA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7C93DDA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45BFB626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явления</w:t>
            </w:r>
          </w:p>
        </w:tc>
      </w:tr>
      <w:tr w14:paraId="4F83D1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6330" w:type="dxa"/>
            <w:gridSpan w:val="2"/>
          </w:tcPr>
          <w:p w14:paraId="5AB0B64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мышление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«Учимся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мыслить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креативно»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730E5E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472" w:type="dxa"/>
          </w:tcPr>
          <w:p w14:paraId="496EECA6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4EA11D37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Модели и ситуации. Общее представление о креативности (на примерах простейших заданий и бытовых ситуаций). Зна- комство с содержательными и тематическими областями</w:t>
            </w:r>
          </w:p>
        </w:tc>
      </w:tr>
      <w:tr w14:paraId="3E7AF1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2" w:type="dxa"/>
          </w:tcPr>
          <w:p w14:paraId="65CF4617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0EBAFB50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разнообразных идей. Для чего нужно выдвигать разные идеи и варианты. Разные, похожие, одинаковые</w:t>
            </w:r>
          </w:p>
        </w:tc>
      </w:tr>
      <w:tr w14:paraId="774944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472" w:type="dxa"/>
          </w:tcPr>
          <w:p w14:paraId="0EB0E4FF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6B54761D">
            <w:pPr>
              <w:pStyle w:val="12"/>
              <w:spacing w:before="58" w:line="225" w:lineRule="auto"/>
              <w:ind w:right="252"/>
              <w:rPr>
                <w:sz w:val="18"/>
              </w:rPr>
            </w:pPr>
            <w:r>
              <w:rPr>
                <w:w w:val="105"/>
                <w:sz w:val="18"/>
              </w:rPr>
              <w:t>Выдвижение креативных идей и их доработка. Для чего нужны нестандартные идеи. Когда и кому бывают нужны креативные идеи</w:t>
            </w:r>
          </w:p>
        </w:tc>
      </w:tr>
      <w:tr w14:paraId="797A94B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2" w:type="dxa"/>
          </w:tcPr>
          <w:p w14:paraId="1A2BD92B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1D713725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От выдвижения до доработки идей. Создание продукта. Вы- полнение проекта на основе комплексного задания</w:t>
            </w:r>
          </w:p>
        </w:tc>
      </w:tr>
      <w:tr w14:paraId="52B88E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2" w:type="dxa"/>
          </w:tcPr>
          <w:p w14:paraId="70EF4651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58" w:type="dxa"/>
          </w:tcPr>
          <w:p w14:paraId="2FB61AA9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Диагностика и рефлексия. Самооценка. Выполнение итоговой </w:t>
            </w:r>
            <w:r>
              <w:rPr>
                <w:spacing w:val="-2"/>
                <w:w w:val="105"/>
                <w:sz w:val="18"/>
              </w:rPr>
              <w:t>работы</w:t>
            </w:r>
          </w:p>
        </w:tc>
      </w:tr>
      <w:tr w14:paraId="747E1A6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330" w:type="dxa"/>
            <w:gridSpan w:val="2"/>
          </w:tcPr>
          <w:p w14:paraId="0BAF383C">
            <w:pPr>
              <w:pStyle w:val="12"/>
              <w:spacing w:before="57" w:line="225" w:lineRule="auto"/>
              <w:ind w:right="206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Математическая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«Математика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в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повседнев-</w:t>
            </w:r>
            <w:r>
              <w:rPr>
                <w:b/>
                <w:sz w:val="18"/>
              </w:rPr>
              <w:t xml:space="preserve"> ной жизни» (4 ч)</w:t>
            </w:r>
          </w:p>
        </w:tc>
      </w:tr>
      <w:tr w14:paraId="00F85A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64CA59BD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5F6F9148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Путешествия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отдых</w:t>
            </w:r>
          </w:p>
        </w:tc>
      </w:tr>
      <w:tr w14:paraId="49C7349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0C9352A5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57509C9D">
            <w:pPr>
              <w:pStyle w:val="12"/>
              <w:spacing w:before="4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Транспорт</w:t>
            </w:r>
          </w:p>
        </w:tc>
      </w:tr>
      <w:tr w14:paraId="177B19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061B692">
            <w:pPr>
              <w:pStyle w:val="12"/>
              <w:spacing w:before="49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4CA811B3">
            <w:pPr>
              <w:pStyle w:val="12"/>
              <w:spacing w:before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Здоровье</w:t>
            </w:r>
          </w:p>
        </w:tc>
      </w:tr>
      <w:tr w14:paraId="365CD2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53DA0901">
            <w:pPr>
              <w:pStyle w:val="12"/>
              <w:spacing w:before="49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0931A857">
            <w:pPr>
              <w:pStyle w:val="12"/>
              <w:spacing w:before="49"/>
              <w:rPr>
                <w:sz w:val="18"/>
              </w:rPr>
            </w:pPr>
            <w:r>
              <w:rPr>
                <w:w w:val="105"/>
                <w:sz w:val="18"/>
              </w:rPr>
              <w:t>Домашнее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хозяйство</w:t>
            </w:r>
          </w:p>
        </w:tc>
      </w:tr>
      <w:tr w14:paraId="6E457F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6330" w:type="dxa"/>
            <w:gridSpan w:val="2"/>
          </w:tcPr>
          <w:p w14:paraId="0B17E66A">
            <w:pPr>
              <w:pStyle w:val="12"/>
              <w:spacing w:before="57" w:line="225" w:lineRule="auto"/>
              <w:ind w:right="2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(4 ч)</w:t>
            </w:r>
          </w:p>
        </w:tc>
      </w:tr>
      <w:tr w14:paraId="78D452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22848E83">
            <w:pPr>
              <w:pStyle w:val="12"/>
              <w:spacing w:before="49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1F7D8C72">
            <w:pPr>
              <w:pStyle w:val="12"/>
              <w:spacing w:before="49"/>
              <w:rPr>
                <w:sz w:val="18"/>
              </w:rPr>
            </w:pPr>
            <w:r>
              <w:rPr>
                <w:w w:val="105"/>
                <w:sz w:val="18"/>
              </w:rPr>
              <w:t>Собираемся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покупками: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знать</w:t>
            </w:r>
          </w:p>
        </w:tc>
      </w:tr>
      <w:tr w14:paraId="0D570DF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1BDFEB63">
            <w:pPr>
              <w:pStyle w:val="12"/>
              <w:spacing w:before="49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5ACD8178">
            <w:pPr>
              <w:pStyle w:val="12"/>
              <w:spacing w:before="49"/>
              <w:rPr>
                <w:sz w:val="18"/>
              </w:rPr>
            </w:pPr>
            <w:r>
              <w:rPr>
                <w:w w:val="105"/>
                <w:sz w:val="18"/>
              </w:rPr>
              <w:t>Делаем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покупки: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правильно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выбирать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товары</w:t>
            </w:r>
          </w:p>
        </w:tc>
      </w:tr>
    </w:tbl>
    <w:p w14:paraId="47D5E95D">
      <w:pPr>
        <w:pStyle w:val="8"/>
        <w:spacing w:before="110"/>
        <w:ind w:left="0" w:right="0" w:firstLine="0"/>
        <w:jc w:val="left"/>
        <w:rPr>
          <w:rFonts w:ascii="Arial"/>
          <w:b/>
        </w:rPr>
      </w:pPr>
    </w:p>
    <w:p w14:paraId="21D0AFF5">
      <w:pPr>
        <w:tabs>
          <w:tab w:val="right" w:pos="6563"/>
        </w:tabs>
        <w:spacing w:before="0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11</w:t>
      </w:r>
    </w:p>
    <w:p w14:paraId="3F8CD944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620" w:right="580" w:bottom="280" w:left="580" w:header="720" w:footer="720" w:gutter="0"/>
          <w:cols w:space="720" w:num="1"/>
        </w:sectPr>
      </w:pPr>
    </w:p>
    <w:p w14:paraId="0DF66C08">
      <w:pPr>
        <w:pStyle w:val="8"/>
        <w:spacing w:before="5"/>
        <w:ind w:left="0" w:right="0" w:firstLine="0"/>
        <w:jc w:val="left"/>
        <w:rPr>
          <w:rFonts w:ascii="Arial"/>
          <w:sz w:val="2"/>
        </w:rPr>
      </w:pPr>
      <w:r>
        <mc:AlternateContent>
          <mc:Choice Requires="wpg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68000" y="6595657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0pt;margin-top:0pt;height:600.95pt;width:391.2pt;mso-position-horizontal-relative:page;mso-position-vertical-relative:page;z-index:-251490304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">
                <o:lock v:ext="edit" aspectratio="f"/>
                <v:shape id="Graphic 23" o:spid="_x0000_s1026" o:spt="100" style="position:absolute;left:3175;top:3175;height:7625715;width:4961890;" filled="f" stroked="t" coordsize="4961890,7625715" o:gfxdata="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CFFb4A&#10;AADbAAAADwAAAAAAAAABACAAAAAiAAAAZHJzL2Rvd25yZXYueG1sUEsBAhQAFAAAAAgAh07iQDMv&#10;BZ47AAAAOQAAABAAAAAAAAAAAQAgAAAADQEAAGRycy9zaGFwZXhtbC54bWxQSwUGAAAAAAYABgBb&#10;AQAAtwMAAAAA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468000;top:6595657;height:1270;width:1080135;" filled="f" stroked="t" coordsize="1080135,1" o:gfxdata="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maE6vQAA&#10;ANsAAAAPAAAAAAAAAAEAIAAAACIAAABkcnMvZG93bnJldi54bWxQSwECFAAUAAAACACHTuJAMy8F&#10;njsAAAA5AAAAEAAAAAAAAAABACAAAAAMAQAAZHJzL3NoYXBleG1sLnhtbFBLBQYAAAAABgAGAFsB&#10;AAC2AwAAAAA=&#10;" path="m0,0l1079995,0e">
                  <v:fill on="f" focussize="0,0"/>
                  <v:stroke weight="0.56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5858"/>
      </w:tblGrid>
      <w:tr w14:paraId="328BBA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5DB4888C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6F16B7B5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Приобретаем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услуги: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знаем,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умеем,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практикуем</w:t>
            </w:r>
          </w:p>
        </w:tc>
      </w:tr>
      <w:tr w14:paraId="1E5D76D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2A04988D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119D356E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правилах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покупателя</w:t>
            </w:r>
          </w:p>
        </w:tc>
      </w:tr>
      <w:tr w14:paraId="63BE55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330" w:type="dxa"/>
            <w:gridSpan w:val="2"/>
          </w:tcPr>
          <w:p w14:paraId="10336010">
            <w:pPr>
              <w:pStyle w:val="12"/>
              <w:spacing w:before="57" w:line="225" w:lineRule="auto"/>
              <w:ind w:right="2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ка (2 ч)</w:t>
            </w:r>
          </w:p>
        </w:tc>
      </w:tr>
      <w:tr w14:paraId="05B4310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B86BD60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19F65C7D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«Деньги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щепки,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счетом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крепки»</w:t>
            </w:r>
          </w:p>
        </w:tc>
      </w:tr>
      <w:tr w14:paraId="56B0FA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6330" w:type="dxa"/>
            <w:gridSpan w:val="2"/>
          </w:tcPr>
          <w:p w14:paraId="0A62EC3C">
            <w:pPr>
              <w:pStyle w:val="12"/>
              <w:spacing w:before="57" w:line="225" w:lineRule="auto"/>
              <w:ind w:right="28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Модуль: 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компетенции «Роскошь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общения. Ты,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я, мы </w:t>
            </w:r>
            <w:r>
              <w:rPr>
                <w:b/>
                <w:w w:val="90"/>
                <w:sz w:val="18"/>
              </w:rPr>
              <w:t>отвечаем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планету.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учимся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взаимодействовать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знакомимся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глобальными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проблемами»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14:paraId="4CD193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B4FC616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3D8801A5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Мы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умеем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дружить</w:t>
            </w:r>
          </w:p>
        </w:tc>
      </w:tr>
      <w:tr w14:paraId="51EA2E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25661BB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29895E0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Общаемся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одноклассниками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живем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интересно</w:t>
            </w:r>
          </w:p>
        </w:tc>
      </w:tr>
      <w:tr w14:paraId="25C104D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2" w:type="dxa"/>
          </w:tcPr>
          <w:p w14:paraId="20C526A4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5AA48A1B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Какие проблемы называют глобальными? Что значит быть глобально компетентным?</w:t>
            </w:r>
          </w:p>
        </w:tc>
      </w:tr>
      <w:tr w14:paraId="4553A2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472" w:type="dxa"/>
          </w:tcPr>
          <w:p w14:paraId="6AAAF912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5A31CD84">
            <w:pPr>
              <w:pStyle w:val="12"/>
              <w:spacing w:before="58" w:line="225" w:lineRule="auto"/>
              <w:ind w:right="252"/>
              <w:rPr>
                <w:sz w:val="18"/>
              </w:rPr>
            </w:pPr>
            <w:r>
              <w:rPr>
                <w:w w:val="105"/>
                <w:sz w:val="18"/>
              </w:rPr>
              <w:t>Можем ли мы решать глобальные проблемы? Начинаем действовать. Идея: на материале заданий «Покупаем новое»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«Не выбрасывайте продукты» интеграция с финансовой грамотностью по теме «Покупки»</w:t>
            </w:r>
          </w:p>
        </w:tc>
      </w:tr>
    </w:tbl>
    <w:p w14:paraId="443E0A14">
      <w:pPr>
        <w:pStyle w:val="3"/>
        <w:numPr>
          <w:ilvl w:val="0"/>
          <w:numId w:val="1"/>
        </w:numPr>
        <w:tabs>
          <w:tab w:val="left" w:pos="346"/>
        </w:tabs>
        <w:spacing w:before="66" w:after="0" w:line="240" w:lineRule="auto"/>
        <w:ind w:left="346" w:right="0" w:hanging="189"/>
        <w:jc w:val="left"/>
      </w:pPr>
      <w:r>
        <w:rPr>
          <w:spacing w:val="-2"/>
        </w:rPr>
        <w:t>класс</w:t>
      </w:r>
    </w:p>
    <w:p w14:paraId="42B33A40">
      <w:pPr>
        <w:pStyle w:val="8"/>
        <w:spacing w:before="1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5858"/>
      </w:tblGrid>
      <w:tr w14:paraId="17CA55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330" w:type="dxa"/>
            <w:gridSpan w:val="2"/>
          </w:tcPr>
          <w:p w14:paraId="4904EA20">
            <w:pPr>
              <w:pStyle w:val="12"/>
              <w:spacing w:before="57" w:line="225" w:lineRule="auto"/>
              <w:ind w:left="80" w:right="206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«Читаем,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различая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факты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z w:val="18"/>
              </w:rPr>
              <w:t xml:space="preserve"> мнения» (5 ч)</w:t>
            </w:r>
          </w:p>
        </w:tc>
      </w:tr>
      <w:tr w14:paraId="669627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5DB8C858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70C5AAA7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Нас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ждет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путешествие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(Путешествие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родной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земле)</w:t>
            </w:r>
          </w:p>
        </w:tc>
      </w:tr>
      <w:tr w14:paraId="76ED961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2A936873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6396BB2D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Открываем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тайны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планеты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(Изучение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планеты)</w:t>
            </w:r>
          </w:p>
        </w:tc>
      </w:tr>
      <w:tr w14:paraId="7C321FF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279B9809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28668FD6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Открываем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науки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природа)</w:t>
            </w:r>
          </w:p>
        </w:tc>
      </w:tr>
      <w:tr w14:paraId="07870C4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472" w:type="dxa"/>
          </w:tcPr>
          <w:p w14:paraId="3FF1111C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34B64904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страницам биографий полководцев (Великие люди нашей </w:t>
            </w:r>
            <w:r>
              <w:rPr>
                <w:spacing w:val="-2"/>
                <w:w w:val="105"/>
                <w:sz w:val="18"/>
              </w:rPr>
              <w:t>страны)</w:t>
            </w:r>
          </w:p>
        </w:tc>
      </w:tr>
      <w:tr w14:paraId="5C13A38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8473D01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58" w:type="dxa"/>
          </w:tcPr>
          <w:p w14:paraId="6266C79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Наши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поступки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(межличностные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взаимодействия)</w:t>
            </w:r>
          </w:p>
        </w:tc>
      </w:tr>
      <w:tr w14:paraId="0EB630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6330" w:type="dxa"/>
            <w:gridSpan w:val="2"/>
          </w:tcPr>
          <w:p w14:paraId="6077F178">
            <w:pPr>
              <w:pStyle w:val="12"/>
              <w:spacing w:before="57" w:line="225" w:lineRule="auto"/>
              <w:ind w:right="24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«Учимся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исследовать»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(5 ч)</w:t>
            </w:r>
          </w:p>
        </w:tc>
      </w:tr>
      <w:tr w14:paraId="0867D0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060B404A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2CEAE153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увлечения</w:t>
            </w:r>
          </w:p>
        </w:tc>
      </w:tr>
      <w:tr w14:paraId="0AE0C36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D138F4A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2224FBFA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Растения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животные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нашей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</w:tr>
      <w:tr w14:paraId="3522EA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096E92B5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7C02AAA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явления</w:t>
            </w:r>
          </w:p>
        </w:tc>
      </w:tr>
      <w:tr w14:paraId="79B4290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" w:hRule="atLeast"/>
        </w:trPr>
        <w:tc>
          <w:tcPr>
            <w:tcW w:w="6330" w:type="dxa"/>
            <w:gridSpan w:val="2"/>
          </w:tcPr>
          <w:p w14:paraId="75ADC7D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мышление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«Учимся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мыслить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креативно»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F97B7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</w:trPr>
        <w:tc>
          <w:tcPr>
            <w:tcW w:w="472" w:type="dxa"/>
          </w:tcPr>
          <w:p w14:paraId="66913A9D">
            <w:pPr>
              <w:pStyle w:val="12"/>
              <w:spacing w:before="48"/>
              <w:ind w:left="20" w:right="1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3CE81713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Креативность в бытовых и учебных ситуациях: модели и </w:t>
            </w:r>
            <w:r>
              <w:rPr>
                <w:spacing w:val="-2"/>
                <w:w w:val="105"/>
                <w:sz w:val="18"/>
              </w:rPr>
              <w:t>ситуации.</w:t>
            </w:r>
          </w:p>
          <w:p w14:paraId="73080D2C">
            <w:pPr>
              <w:pStyle w:val="12"/>
              <w:spacing w:line="188" w:lineRule="exact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-2"/>
                <w:w w:val="105"/>
                <w:sz w:val="18"/>
              </w:rPr>
              <w:t xml:space="preserve"> заданий:</w:t>
            </w:r>
          </w:p>
          <w:p w14:paraId="29EF7E14">
            <w:pPr>
              <w:pStyle w:val="12"/>
              <w:spacing w:line="192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названия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заголовки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(ПС</w:t>
            </w:r>
            <w:r>
              <w:rPr>
                <w:spacing w:val="-2"/>
                <w:w w:val="105"/>
                <w:position w:val="6"/>
                <w:sz w:val="10"/>
              </w:rPr>
              <w:t>3</w:t>
            </w:r>
            <w:r>
              <w:rPr>
                <w:spacing w:val="-2"/>
                <w:w w:val="105"/>
                <w:sz w:val="18"/>
              </w:rPr>
              <w:t>)</w:t>
            </w:r>
          </w:p>
          <w:p w14:paraId="11087585">
            <w:pPr>
              <w:pStyle w:val="12"/>
              <w:spacing w:line="198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5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рисунки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формы,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рисунком?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(ВС</w:t>
            </w:r>
            <w:r>
              <w:rPr>
                <w:spacing w:val="-2"/>
                <w:w w:val="105"/>
                <w:position w:val="6"/>
                <w:sz w:val="10"/>
              </w:rPr>
              <w:t>4</w:t>
            </w:r>
            <w:r>
              <w:rPr>
                <w:spacing w:val="-2"/>
                <w:w w:val="105"/>
                <w:sz w:val="18"/>
              </w:rPr>
              <w:t>)</w:t>
            </w:r>
          </w:p>
        </w:tc>
      </w:tr>
    </w:tbl>
    <w:p w14:paraId="26A66EE9">
      <w:pPr>
        <w:tabs>
          <w:tab w:val="left" w:pos="440"/>
        </w:tabs>
        <w:spacing w:before="216" w:line="202" w:lineRule="exact"/>
        <w:ind w:left="157" w:right="0" w:firstLine="0"/>
        <w:jc w:val="left"/>
        <w:rPr>
          <w:sz w:val="18"/>
        </w:rPr>
      </w:pPr>
      <w:r>
        <w:rPr>
          <w:spacing w:val="-10"/>
          <w:w w:val="105"/>
          <w:position w:val="4"/>
          <w:sz w:val="12"/>
        </w:rPr>
        <w:t>3</w:t>
      </w:r>
      <w:r>
        <w:rPr>
          <w:position w:val="4"/>
          <w:sz w:val="12"/>
        </w:rPr>
        <w:tab/>
      </w:r>
      <w:r>
        <w:rPr>
          <w:w w:val="105"/>
          <w:sz w:val="18"/>
        </w:rPr>
        <w:t>ПС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письменное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самовыражение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(здесь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далее)</w:t>
      </w:r>
    </w:p>
    <w:p w14:paraId="7EA213B3">
      <w:pPr>
        <w:tabs>
          <w:tab w:val="left" w:pos="440"/>
        </w:tabs>
        <w:spacing w:before="0" w:line="202" w:lineRule="exact"/>
        <w:ind w:left="157" w:right="0" w:firstLine="0"/>
        <w:jc w:val="left"/>
        <w:rPr>
          <w:sz w:val="18"/>
        </w:rPr>
      </w:pPr>
      <w:r>
        <w:rPr>
          <w:spacing w:val="-10"/>
          <w:w w:val="105"/>
          <w:position w:val="4"/>
          <w:sz w:val="12"/>
        </w:rPr>
        <w:t>4</w:t>
      </w:r>
      <w:r>
        <w:rPr>
          <w:position w:val="4"/>
          <w:sz w:val="12"/>
        </w:rPr>
        <w:tab/>
      </w:r>
      <w:r>
        <w:rPr>
          <w:w w:val="105"/>
          <w:sz w:val="18"/>
        </w:rPr>
        <w:t>ВС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визуальное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самовыражение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(здесь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далее)</w:t>
      </w:r>
    </w:p>
    <w:p w14:paraId="2877731C">
      <w:pPr>
        <w:pStyle w:val="8"/>
        <w:ind w:left="0" w:right="0" w:firstLine="0"/>
        <w:jc w:val="left"/>
        <w:rPr>
          <w:sz w:val="14"/>
        </w:rPr>
      </w:pPr>
    </w:p>
    <w:p w14:paraId="12462C98">
      <w:pPr>
        <w:pStyle w:val="8"/>
        <w:spacing w:before="38"/>
        <w:ind w:left="0" w:right="0" w:firstLine="0"/>
        <w:jc w:val="left"/>
        <w:rPr>
          <w:sz w:val="14"/>
        </w:rPr>
      </w:pPr>
    </w:p>
    <w:p w14:paraId="018AA99F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12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673E6F2F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80" w:right="580" w:bottom="280" w:left="580" w:header="720" w:footer="720" w:gutter="0"/>
          <w:cols w:space="720" w:num="1"/>
        </w:sect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2"/>
        <w:gridCol w:w="5858"/>
      </w:tblGrid>
      <w:tr w14:paraId="09324A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472" w:type="dxa"/>
          </w:tcPr>
          <w:p w14:paraId="29CA454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5858" w:type="dxa"/>
          </w:tcPr>
          <w:p w14:paraId="433898D0">
            <w:pPr>
              <w:pStyle w:val="12"/>
              <w:spacing w:before="48" w:line="201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7"/>
                <w:w w:val="15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межличностные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(СПр</w:t>
            </w:r>
            <w:r>
              <w:rPr>
                <w:spacing w:val="-2"/>
                <w:position w:val="6"/>
                <w:sz w:val="10"/>
              </w:rPr>
              <w:t>5</w:t>
            </w:r>
            <w:r>
              <w:rPr>
                <w:spacing w:val="-2"/>
                <w:sz w:val="18"/>
              </w:rPr>
              <w:t>)</w:t>
            </w:r>
          </w:p>
          <w:p w14:paraId="417F882E">
            <w:pPr>
              <w:pStyle w:val="12"/>
              <w:spacing w:line="201" w:lineRule="exact"/>
              <w:ind w:left="193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исследовательские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(ЕНПр</w:t>
            </w:r>
            <w:r>
              <w:rPr>
                <w:spacing w:val="-2"/>
                <w:w w:val="105"/>
                <w:position w:val="6"/>
                <w:sz w:val="10"/>
              </w:rPr>
              <w:t>6</w:t>
            </w:r>
            <w:r>
              <w:rPr>
                <w:spacing w:val="-2"/>
                <w:w w:val="105"/>
                <w:sz w:val="18"/>
              </w:rPr>
              <w:t>)</w:t>
            </w:r>
          </w:p>
        </w:tc>
      </w:tr>
      <w:tr w14:paraId="654777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472" w:type="dxa"/>
          </w:tcPr>
          <w:p w14:paraId="0EB3C3CE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51D644A4">
            <w:pPr>
              <w:pStyle w:val="12"/>
              <w:spacing w:before="53" w:line="232" w:lineRule="auto"/>
              <w:ind w:right="252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разнообразных идей. Учимся проявлять гиб- кость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мышления.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ассоциации</w:t>
            </w:r>
          </w:p>
        </w:tc>
      </w:tr>
      <w:tr w14:paraId="2F2AE4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472" w:type="dxa"/>
          </w:tcPr>
          <w:p w14:paraId="660C17AF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47AC4A7F">
            <w:pPr>
              <w:pStyle w:val="12"/>
              <w:spacing w:before="53" w:line="232" w:lineRule="auto"/>
              <w:ind w:right="252"/>
              <w:rPr>
                <w:sz w:val="18"/>
              </w:rPr>
            </w:pPr>
            <w:r>
              <w:rPr>
                <w:w w:val="105"/>
                <w:sz w:val="18"/>
              </w:rPr>
              <w:t>Выдвижение креативных идей и их доработка. Оригиналь- ность и проработанность</w:t>
            </w:r>
          </w:p>
          <w:p w14:paraId="09775A93">
            <w:pPr>
              <w:pStyle w:val="12"/>
              <w:spacing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>Как вдохнуть в идею жизнь? Моделируем ситуацию: нужны оригинальные идеи</w:t>
            </w:r>
          </w:p>
        </w:tc>
      </w:tr>
      <w:tr w14:paraId="658C3E5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72" w:type="dxa"/>
          </w:tcPr>
          <w:p w14:paraId="07E9CBD8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620CFC61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>От выдвижения до доработки идей. Выполнение проекта на основе комплексного задания</w:t>
            </w:r>
          </w:p>
        </w:tc>
      </w:tr>
      <w:tr w14:paraId="29DFD6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72" w:type="dxa"/>
          </w:tcPr>
          <w:p w14:paraId="664CAE0E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58" w:type="dxa"/>
          </w:tcPr>
          <w:p w14:paraId="68DA32E0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Диагностика и рефлексия. Самооценка. Выполнение итоговой </w:t>
            </w:r>
            <w:r>
              <w:rPr>
                <w:spacing w:val="-2"/>
                <w:w w:val="105"/>
                <w:sz w:val="18"/>
              </w:rPr>
              <w:t>работы</w:t>
            </w:r>
          </w:p>
        </w:tc>
      </w:tr>
      <w:tr w14:paraId="68E08A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330" w:type="dxa"/>
            <w:gridSpan w:val="2"/>
          </w:tcPr>
          <w:p w14:paraId="42EAE7F7">
            <w:pPr>
              <w:pStyle w:val="12"/>
              <w:spacing w:before="52" w:line="232" w:lineRule="auto"/>
              <w:ind w:left="80" w:right="206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Математическая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«Математика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в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повседнев-</w:t>
            </w:r>
            <w:r>
              <w:rPr>
                <w:b/>
                <w:sz w:val="18"/>
              </w:rPr>
              <w:t xml:space="preserve"> ной жизни» (4 ч)</w:t>
            </w:r>
          </w:p>
        </w:tc>
      </w:tr>
      <w:tr w14:paraId="554F171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0B0F1E1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6C14434F">
            <w:pPr>
              <w:pStyle w:val="12"/>
              <w:spacing w:before="4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Спорт</w:t>
            </w:r>
          </w:p>
        </w:tc>
      </w:tr>
      <w:tr w14:paraId="4ABC32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13BC7F2A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4624853E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Геометрические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формы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вокруг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нас</w:t>
            </w:r>
          </w:p>
        </w:tc>
      </w:tr>
      <w:tr w14:paraId="54F9B3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5BDBBF75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7DED4385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</w:tr>
      <w:tr w14:paraId="1CC7BC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3098DC09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078DFAF5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школы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(или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Общение)</w:t>
            </w:r>
          </w:p>
        </w:tc>
      </w:tr>
      <w:tr w14:paraId="6EAF26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330" w:type="dxa"/>
            <w:gridSpan w:val="2"/>
          </w:tcPr>
          <w:p w14:paraId="322654F9">
            <w:pPr>
              <w:pStyle w:val="12"/>
              <w:spacing w:before="52" w:line="232" w:lineRule="auto"/>
              <w:ind w:left="80" w:right="2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(4 ч)</w:t>
            </w:r>
          </w:p>
        </w:tc>
      </w:tr>
      <w:tr w14:paraId="69FE387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0" w:hRule="atLeast"/>
        </w:trPr>
        <w:tc>
          <w:tcPr>
            <w:tcW w:w="472" w:type="dxa"/>
          </w:tcPr>
          <w:p w14:paraId="2FD9A87B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53AFDC1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Семейный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бюджет: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доходам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расход</w:t>
            </w:r>
          </w:p>
        </w:tc>
      </w:tr>
      <w:tr w14:paraId="465A88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72" w:type="dxa"/>
          </w:tcPr>
          <w:p w14:paraId="621C3F3F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58" w:type="dxa"/>
          </w:tcPr>
          <w:p w14:paraId="5E001F31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Непредвиденные расходы: как снизить риск финансовых </w:t>
            </w:r>
            <w:r>
              <w:rPr>
                <w:spacing w:val="-2"/>
                <w:w w:val="105"/>
                <w:sz w:val="18"/>
              </w:rPr>
              <w:t>затруднений</w:t>
            </w:r>
          </w:p>
        </w:tc>
      </w:tr>
      <w:tr w14:paraId="492FF91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72" w:type="dxa"/>
          </w:tcPr>
          <w:p w14:paraId="5C1C3780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58" w:type="dxa"/>
          </w:tcPr>
          <w:p w14:paraId="35706BB7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 чем можно сэкономить: тот без нужды живет, кто деньги </w:t>
            </w:r>
            <w:r>
              <w:rPr>
                <w:spacing w:val="-2"/>
                <w:w w:val="105"/>
                <w:sz w:val="18"/>
              </w:rPr>
              <w:t>бережет</w:t>
            </w:r>
          </w:p>
        </w:tc>
      </w:tr>
      <w:tr w14:paraId="46E369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472" w:type="dxa"/>
          </w:tcPr>
          <w:p w14:paraId="44541840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58" w:type="dxa"/>
          </w:tcPr>
          <w:p w14:paraId="2DF1762F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Самое главное о правилах грамотного ведения семейного </w:t>
            </w:r>
            <w:r>
              <w:rPr>
                <w:spacing w:val="-2"/>
                <w:w w:val="105"/>
                <w:sz w:val="18"/>
              </w:rPr>
              <w:t>бюджета</w:t>
            </w:r>
          </w:p>
        </w:tc>
      </w:tr>
      <w:tr w14:paraId="0DE40C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330" w:type="dxa"/>
            <w:gridSpan w:val="2"/>
          </w:tcPr>
          <w:p w14:paraId="7562C282">
            <w:pPr>
              <w:pStyle w:val="12"/>
              <w:spacing w:before="52" w:line="232" w:lineRule="auto"/>
              <w:ind w:left="80" w:right="2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Математи-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ка (2 ч)</w:t>
            </w:r>
          </w:p>
        </w:tc>
      </w:tr>
      <w:tr w14:paraId="55B90F6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4D5A1E57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4CF50F1F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«Копейка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копейке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проживет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семейка»</w:t>
            </w:r>
          </w:p>
        </w:tc>
      </w:tr>
      <w:tr w14:paraId="536E76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6330" w:type="dxa"/>
            <w:gridSpan w:val="2"/>
          </w:tcPr>
          <w:p w14:paraId="1B813236">
            <w:pPr>
              <w:pStyle w:val="12"/>
              <w:spacing w:before="52" w:line="232" w:lineRule="auto"/>
              <w:ind w:left="80" w:right="20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Глобальные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компетенции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«Роскошь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общения.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Ты,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я,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отвечаем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за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планету.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учимся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самоорганизации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помогаем </w:t>
            </w:r>
            <w:r>
              <w:rPr>
                <w:b/>
                <w:sz w:val="18"/>
              </w:rPr>
              <w:t>сохранить природу » (5 ч)</w:t>
            </w:r>
          </w:p>
        </w:tc>
      </w:tr>
      <w:tr w14:paraId="63CEF5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472" w:type="dxa"/>
          </w:tcPr>
          <w:p w14:paraId="6DC18BF4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58" w:type="dxa"/>
          </w:tcPr>
          <w:p w14:paraId="63768E7B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Мы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разные,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решаем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общие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задачи</w:t>
            </w:r>
          </w:p>
        </w:tc>
      </w:tr>
      <w:tr w14:paraId="0BC4CAE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472" w:type="dxa"/>
          </w:tcPr>
          <w:p w14:paraId="1E987FEF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858" w:type="dxa"/>
          </w:tcPr>
          <w:p w14:paraId="50636B6B">
            <w:pPr>
              <w:pStyle w:val="12"/>
              <w:spacing w:before="53" w:line="232" w:lineRule="auto"/>
              <w:rPr>
                <w:sz w:val="18"/>
              </w:rPr>
            </w:pPr>
            <w:r>
              <w:rPr>
                <w:w w:val="105"/>
                <w:sz w:val="18"/>
              </w:rPr>
              <w:t>Узнаем традиции и обычаи и учитываем их в общении. Со- блюдаем правила. Участвуем в самоуправлении</w:t>
            </w:r>
          </w:p>
        </w:tc>
      </w:tr>
    </w:tbl>
    <w:p w14:paraId="77E140FD">
      <w:pPr>
        <w:pStyle w:val="8"/>
        <w:spacing w:before="27"/>
        <w:ind w:left="0" w:right="0" w:firstLine="0"/>
        <w:jc w:val="left"/>
        <w:rPr>
          <w:rFonts w:ascii="Arial"/>
          <w:sz w:val="18"/>
        </w:rPr>
      </w:pPr>
      <w:r>
        <mc:AlternateContent>
          <mc:Choice Requires="wpg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68000" y="6595657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71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" o:spid="_x0000_s1026" o:spt="203" style="position:absolute;left:0pt;margin-left:0pt;margin-top:0pt;height:600.95pt;width:391.2pt;mso-position-horizontal-relative:page;mso-position-vertical-relative:page;z-index:-251490304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">
                <o:lock v:ext="edit" aspectratio="f"/>
                <v:shape id="Graphic 26" o:spid="_x0000_s1026" o:spt="100" style="position:absolute;left:3175;top:3175;height:7625715;width:4961890;" filled="f" stroked="t" coordsize="4961890,7625715" o:gfxdata="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cmjb4A&#10;AADbAAAADwAAAAAAAAABACAAAAAiAAAAZHJzL2Rvd25yZXYueG1sUEsBAhQAFAAAAAgAh07iQDMv&#10;BZ47AAAAOQAAABAAAAAAAAAAAQAgAAAADQEAAGRycy9zaGFwZXhtbC54bWxQSwUGAAAAAAYABgBb&#10;AQAAtwMAAAAA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27" o:spid="_x0000_s1026" o:spt="100" style="position:absolute;left:468000;top:6595657;height:1270;width:1080135;" filled="f" stroked="t" coordsize="1080135,1" o:gfxdata="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s/TbsAAADb&#10;AAAADwAAAAAAAAABACAAAAAiAAAAZHJzL2Rvd25yZXYueG1sUEsBAhQAFAAAAAgAh07iQDMvBZ47&#10;AAAAOQAAABAAAAAAAAAAAQAgAAAACgEAAGRycy9zaGFwZXhtbC54bWxQSwUGAAAAAAYABgBbAQAA&#10;tAMAAAAA&#10;" path="m0,0l1079995,0e">
                  <v:fill on="f" focussize="0,0"/>
                  <v:stroke weight="0.56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17DF30D0">
      <w:pPr>
        <w:tabs>
          <w:tab w:val="left" w:pos="440"/>
        </w:tabs>
        <w:spacing w:before="0" w:line="202" w:lineRule="exact"/>
        <w:ind w:left="157" w:right="0" w:firstLine="0"/>
        <w:jc w:val="left"/>
        <w:rPr>
          <w:sz w:val="18"/>
        </w:rPr>
      </w:pPr>
      <w:r>
        <w:rPr>
          <w:spacing w:val="-10"/>
          <w:w w:val="105"/>
          <w:position w:val="4"/>
          <w:sz w:val="12"/>
        </w:rPr>
        <w:t>5</w:t>
      </w:r>
      <w:r>
        <w:rPr>
          <w:position w:val="4"/>
          <w:sz w:val="12"/>
        </w:rPr>
        <w:tab/>
      </w:r>
      <w:r>
        <w:rPr>
          <w:w w:val="105"/>
          <w:sz w:val="18"/>
        </w:rPr>
        <w:t>СПр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решение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социальных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проблем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(здесь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0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далее)</w:t>
      </w:r>
    </w:p>
    <w:p w14:paraId="5587B76A">
      <w:pPr>
        <w:tabs>
          <w:tab w:val="left" w:pos="440"/>
        </w:tabs>
        <w:spacing w:before="0" w:line="202" w:lineRule="exact"/>
        <w:ind w:left="157" w:right="0" w:firstLine="0"/>
        <w:jc w:val="left"/>
        <w:rPr>
          <w:sz w:val="18"/>
        </w:rPr>
      </w:pPr>
      <w:r>
        <w:rPr>
          <w:spacing w:val="-10"/>
          <w:w w:val="105"/>
          <w:position w:val="4"/>
          <w:sz w:val="12"/>
        </w:rPr>
        <w:t>6</w:t>
      </w:r>
      <w:r>
        <w:rPr>
          <w:position w:val="4"/>
          <w:sz w:val="12"/>
        </w:rPr>
        <w:tab/>
      </w:r>
      <w:r>
        <w:rPr>
          <w:w w:val="105"/>
          <w:sz w:val="18"/>
        </w:rPr>
        <w:t>ЕНПр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–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решение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естественнонаучных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проблем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(здесь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и</w:t>
      </w:r>
      <w:r>
        <w:rPr>
          <w:spacing w:val="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далее)</w:t>
      </w:r>
    </w:p>
    <w:p w14:paraId="35EA7EB8">
      <w:pPr>
        <w:tabs>
          <w:tab w:val="right" w:pos="6563"/>
        </w:tabs>
        <w:spacing w:before="357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13</w:t>
      </w:r>
    </w:p>
    <w:p w14:paraId="45F208FC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35496185">
      <w:pPr>
        <w:pStyle w:val="3"/>
        <w:numPr>
          <w:ilvl w:val="0"/>
          <w:numId w:val="1"/>
        </w:numPr>
        <w:tabs>
          <w:tab w:val="left" w:pos="334"/>
        </w:tabs>
        <w:spacing w:before="788" w:after="0" w:line="240" w:lineRule="auto"/>
        <w:ind w:left="334" w:right="0" w:hanging="177"/>
        <w:jc w:val="left"/>
      </w:pPr>
      <w:r>
        <mc:AlternateContent>
          <mc:Choice Requires="wps">
            <w:drawing>
              <wp:anchor distT="0" distB="0" distL="0" distR="0" simplePos="0" relativeHeight="2518272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" o:spid="_x0000_s1026" o:spt="100" style="position:absolute;left:0pt;margin-left:0.25pt;margin-top:0.25pt;height:600.45pt;width:390.7pt;mso-position-horizontal-relative:page;mso-position-vertical-relative:page;z-index:-25148928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DlO1vb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429895</wp:posOffset>
                </wp:positionH>
                <wp:positionV relativeFrom="paragraph">
                  <wp:posOffset>17780</wp:posOffset>
                </wp:positionV>
                <wp:extent cx="4108450" cy="39751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397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7"/>
                              <w:tblW w:w="0" w:type="auto"/>
                              <w:tblInd w:w="70" w:type="dxa"/>
                              <w:tblBorders>
                                <w:top w:val="single" w:color="000000" w:sz="8" w:space="0"/>
                                <w:left w:val="single" w:color="000000" w:sz="8" w:space="0"/>
                                <w:bottom w:val="single" w:color="000000" w:sz="8" w:space="0"/>
                                <w:right w:val="single" w:color="000000" w:sz="8" w:space="0"/>
                                <w:insideH w:val="single" w:color="000000" w:sz="8" w:space="0"/>
                                <w:insideV w:val="single" w:color="000000" w:sz="8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72"/>
                              <w:gridCol w:w="5858"/>
                            </w:tblGrid>
                            <w:tr w14:paraId="5046D10F">
                              <w:tblPrEx>
                                <w:tblBorders>
                                  <w:top w:val="single" w:color="000000" w:sz="8" w:space="0"/>
                                  <w:left w:val="single" w:color="000000" w:sz="8" w:space="0"/>
                                  <w:bottom w:val="single" w:color="000000" w:sz="8" w:space="0"/>
                                  <w:right w:val="single" w:color="000000" w:sz="8" w:space="0"/>
                                  <w:insideH w:val="single" w:color="000000" w:sz="8" w:space="0"/>
                                  <w:insideV w:val="single" w:color="000000" w:sz="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472" w:type="dxa"/>
                                </w:tcPr>
                                <w:p w14:paraId="78D5DF81">
                                  <w:pPr>
                                    <w:pStyle w:val="12"/>
                                    <w:spacing w:before="48"/>
                                    <w:ind w:left="20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14:paraId="59667ED8">
                                  <w:pPr>
                                    <w:pStyle w:val="12"/>
                                    <w:spacing w:before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Глобальные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проблемы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нашей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8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  <w:tr w14:paraId="1189615B">
                              <w:tblPrEx>
                                <w:tblBorders>
                                  <w:top w:val="single" w:color="000000" w:sz="8" w:space="0"/>
                                  <w:left w:val="single" w:color="000000" w:sz="8" w:space="0"/>
                                  <w:bottom w:val="single" w:color="000000" w:sz="8" w:space="0"/>
                                  <w:right w:val="single" w:color="000000" w:sz="8" w:space="0"/>
                                  <w:insideH w:val="single" w:color="000000" w:sz="8" w:space="0"/>
                                  <w:insideV w:val="single" w:color="000000" w:sz="8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472" w:type="dxa"/>
                                </w:tcPr>
                                <w:p w14:paraId="345DA25D">
                                  <w:pPr>
                                    <w:pStyle w:val="12"/>
                                    <w:spacing w:before="48"/>
                                    <w:ind w:left="20" w:right="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5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14:paraId="205100F0">
                                  <w:pPr>
                                    <w:pStyle w:val="12"/>
                                    <w:spacing w:before="4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Заботимся</w:t>
                                  </w:r>
                                  <w:r>
                                    <w:rPr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природе</w:t>
                                  </w:r>
                                </w:p>
                              </w:tc>
                            </w:tr>
                          </w:tbl>
                          <w:p w14:paraId="43BE815D">
                            <w:pPr>
                              <w:pStyle w:val="8"/>
                              <w:ind w:left="0" w:right="0" w:firstLine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33.85pt;margin-top:1.4pt;height:31.3pt;width:323.5pt;mso-position-horizontal-relative:page;z-index:251659264;mso-width-relative:page;mso-height-relative:page;" filled="f" stroked="f" coordsize="21600,21600" o:gfxdata="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JG/m9NYAAAAHAQAADwAAAAAAAAABACAAAAAiAAAAZHJzL2Rvd25yZXYueG1sUEsBAhQAFAAAAAgA&#10;h07iQOD8gIS1AQAAdgMAAA4AAAAAAAAAAQAgAAAAJQ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7"/>
                        <w:tblW w:w="0" w:type="auto"/>
                        <w:tblInd w:w="70" w:type="dxa"/>
                        <w:tblBorders>
                          <w:top w:val="single" w:color="000000" w:sz="8" w:space="0"/>
                          <w:left w:val="single" w:color="000000" w:sz="8" w:space="0"/>
                          <w:bottom w:val="single" w:color="000000" w:sz="8" w:space="0"/>
                          <w:right w:val="single" w:color="000000" w:sz="8" w:space="0"/>
                          <w:insideH w:val="single" w:color="000000" w:sz="8" w:space="0"/>
                          <w:insideV w:val="single" w:color="000000" w:sz="8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72"/>
                        <w:gridCol w:w="5858"/>
                      </w:tblGrid>
                      <w:tr w14:paraId="5046D10F">
                        <w:tblPrEx>
                          <w:tblBorders>
                            <w:top w:val="single" w:color="000000" w:sz="8" w:space="0"/>
                            <w:left w:val="single" w:color="000000" w:sz="8" w:space="0"/>
                            <w:bottom w:val="single" w:color="000000" w:sz="8" w:space="0"/>
                            <w:right w:val="single" w:color="000000" w:sz="8" w:space="0"/>
                            <w:insideH w:val="single" w:color="000000" w:sz="8" w:space="0"/>
                            <w:insideV w:val="single" w:color="000000" w:sz="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3" w:hRule="atLeast"/>
                        </w:trPr>
                        <w:tc>
                          <w:tcPr>
                            <w:tcW w:w="472" w:type="dxa"/>
                          </w:tcPr>
                          <w:p w14:paraId="78D5DF81">
                            <w:pPr>
                              <w:pStyle w:val="12"/>
                              <w:spacing w:before="48"/>
                              <w:ind w:left="20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14:paraId="59667ED8">
                            <w:pPr>
                              <w:pStyle w:val="12"/>
                              <w:spacing w:before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Глобальные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проблемы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нашей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жизни</w:t>
                            </w:r>
                          </w:p>
                        </w:tc>
                      </w:tr>
                      <w:tr w14:paraId="1189615B">
                        <w:tblPrEx>
                          <w:tblBorders>
                            <w:top w:val="single" w:color="000000" w:sz="8" w:space="0"/>
                            <w:left w:val="single" w:color="000000" w:sz="8" w:space="0"/>
                            <w:bottom w:val="single" w:color="000000" w:sz="8" w:space="0"/>
                            <w:right w:val="single" w:color="000000" w:sz="8" w:space="0"/>
                            <w:insideH w:val="single" w:color="000000" w:sz="8" w:space="0"/>
                            <w:insideV w:val="single" w:color="000000" w:sz="8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83" w:hRule="atLeast"/>
                        </w:trPr>
                        <w:tc>
                          <w:tcPr>
                            <w:tcW w:w="472" w:type="dxa"/>
                          </w:tcPr>
                          <w:p w14:paraId="345DA25D">
                            <w:pPr>
                              <w:pStyle w:val="12"/>
                              <w:spacing w:before="48"/>
                              <w:ind w:left="20" w:right="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w w:val="115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14:paraId="205100F0">
                            <w:pPr>
                              <w:pStyle w:val="12"/>
                              <w:spacing w:before="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Заботимся</w:t>
                            </w:r>
                            <w:r>
                              <w:rPr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природе</w:t>
                            </w:r>
                          </w:p>
                        </w:tc>
                      </w:tr>
                    </w:tbl>
                    <w:p w14:paraId="43BE815D">
                      <w:pPr>
                        <w:pStyle w:val="8"/>
                        <w:ind w:left="0" w:right="0"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2"/>
        </w:rPr>
        <w:t>класс</w:t>
      </w:r>
    </w:p>
    <w:p w14:paraId="1B34EDE5">
      <w:pPr>
        <w:pStyle w:val="8"/>
        <w:spacing w:before="1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29"/>
      </w:tblGrid>
      <w:tr w14:paraId="164B201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329" w:type="dxa"/>
            <w:gridSpan w:val="2"/>
          </w:tcPr>
          <w:p w14:paraId="5951CBCE">
            <w:pPr>
              <w:pStyle w:val="12"/>
              <w:spacing w:before="47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мире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текстов: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этикетки</w:t>
            </w:r>
            <w:r>
              <w:rPr>
                <w:b/>
                <w:sz w:val="18"/>
              </w:rPr>
              <w:t xml:space="preserve"> до повести» (5 ч)</w:t>
            </w:r>
          </w:p>
        </w:tc>
      </w:tr>
      <w:tr w14:paraId="63C6888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7ACEDA3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0DCED985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Смысл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(Я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моя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</w:tr>
      <w:tr w14:paraId="2E3030F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500" w:type="dxa"/>
          </w:tcPr>
          <w:p w14:paraId="48DAE6D9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1DD42ABD">
            <w:pPr>
              <w:pStyle w:val="12"/>
              <w:spacing w:before="48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Интеграция темы «Планета людей (Взаимоотношения)» по читательской грамотности и темы «Общаемся, учитывая свои интересы и интересы других» по «Глобальным компетенци- </w:t>
            </w:r>
            <w:r>
              <w:rPr>
                <w:spacing w:val="-4"/>
                <w:w w:val="105"/>
                <w:sz w:val="18"/>
              </w:rPr>
              <w:t>ям»</w:t>
            </w:r>
          </w:p>
        </w:tc>
      </w:tr>
      <w:tr w14:paraId="5A58AD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47A56AF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5A7C3D3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книга</w:t>
            </w:r>
          </w:p>
        </w:tc>
      </w:tr>
      <w:tr w14:paraId="347C1A6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9124444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1BECF0A7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Будущее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(Человек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технический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прогресс)</w:t>
            </w:r>
          </w:p>
        </w:tc>
      </w:tr>
      <w:tr w14:paraId="21171C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FDC8BA3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29" w:type="dxa"/>
          </w:tcPr>
          <w:p w14:paraId="3D850768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Проблемы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повседневности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(выбор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услуг)</w:t>
            </w:r>
          </w:p>
        </w:tc>
      </w:tr>
      <w:tr w14:paraId="7EE6D1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29" w:type="dxa"/>
            <w:gridSpan w:val="2"/>
          </w:tcPr>
          <w:p w14:paraId="0E52EB8B">
            <w:pPr>
              <w:pStyle w:val="12"/>
              <w:spacing w:before="47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Естественно-научная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«Узнаем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новое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объяс-</w:t>
            </w:r>
            <w:r>
              <w:rPr>
                <w:b/>
                <w:sz w:val="18"/>
              </w:rPr>
              <w:t xml:space="preserve"> няем» (5 ч)</w:t>
            </w:r>
          </w:p>
        </w:tc>
      </w:tr>
      <w:tr w14:paraId="3D46AC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DBB528E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6E60A8FF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Наука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технологии</w:t>
            </w:r>
          </w:p>
        </w:tc>
      </w:tr>
      <w:tr w14:paraId="4ABE030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58EC748C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63BFC9C3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живого</w:t>
            </w:r>
          </w:p>
        </w:tc>
      </w:tr>
      <w:tr w14:paraId="342372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BAA9829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454DC0EE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Вещества,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окружают</w:t>
            </w:r>
          </w:p>
        </w:tc>
      </w:tr>
      <w:tr w14:paraId="0AAE08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9603EDC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366435A3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увлечения</w:t>
            </w:r>
          </w:p>
        </w:tc>
      </w:tr>
      <w:tr w14:paraId="3BDD05A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6329" w:type="dxa"/>
            <w:gridSpan w:val="2"/>
          </w:tcPr>
          <w:p w14:paraId="408DF868">
            <w:pPr>
              <w:pStyle w:val="12"/>
              <w:spacing w:before="48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«Проявляем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на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уро-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ках, в школе и в жизни» (5 ч)</w:t>
            </w:r>
          </w:p>
        </w:tc>
      </w:tr>
      <w:tr w14:paraId="44FA97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1" w:hRule="atLeast"/>
        </w:trPr>
        <w:tc>
          <w:tcPr>
            <w:tcW w:w="500" w:type="dxa"/>
          </w:tcPr>
          <w:p w14:paraId="53120E80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6C1D362A">
            <w:pPr>
              <w:pStyle w:val="12"/>
              <w:spacing w:before="49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 в учебных ситуациях и ситуациях межлич- ностного взаимодействия. Анализ моделей и ситуаций. Модели заданий:</w:t>
            </w:r>
          </w:p>
          <w:p w14:paraId="682B600F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сюжеты,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сценарии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(ПС),</w:t>
            </w:r>
          </w:p>
          <w:p w14:paraId="1F30D028">
            <w:pPr>
              <w:pStyle w:val="12"/>
              <w:spacing w:before="3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эмблемы,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плакаты,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постеры,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значки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(ВС),</w:t>
            </w:r>
          </w:p>
          <w:p w14:paraId="50642EAE">
            <w:pPr>
              <w:pStyle w:val="12"/>
              <w:spacing w:before="4"/>
              <w:ind w:left="80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1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экологии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(СПр),</w:t>
            </w:r>
          </w:p>
          <w:p w14:paraId="140D3605">
            <w:pPr>
              <w:pStyle w:val="12"/>
              <w:spacing w:before="3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гипотез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(ЕНПр)</w:t>
            </w:r>
          </w:p>
        </w:tc>
      </w:tr>
      <w:tr w14:paraId="794118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18383F65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21F4D0B4">
            <w:pPr>
              <w:pStyle w:val="12"/>
              <w:spacing w:before="48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разнообразных идей. Учимся проявлять гиб- кость и беглость мышления. Разные сюжеты.</w:t>
            </w:r>
          </w:p>
        </w:tc>
      </w:tr>
      <w:tr w14:paraId="3FABD95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500" w:type="dxa"/>
          </w:tcPr>
          <w:p w14:paraId="5F70907D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6348153A">
            <w:pPr>
              <w:pStyle w:val="12"/>
              <w:spacing w:before="48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Выдвижение креативных идей и их доработка. Оригиналь- ность и проработанность. Когда возникает необходимость доработать идею?</w:t>
            </w:r>
          </w:p>
          <w:p w14:paraId="717E8138">
            <w:pPr>
              <w:pStyle w:val="12"/>
              <w:spacing w:line="203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Моделируем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ситуацию: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доработка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идеи.</w:t>
            </w:r>
          </w:p>
        </w:tc>
      </w:tr>
      <w:tr w14:paraId="3AE777B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5AB0BCAD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6BCEDE2A">
            <w:pPr>
              <w:pStyle w:val="12"/>
              <w:spacing w:before="48" w:line="244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 выдвижения до доработки идей. Создание продукта. Вы- полнение проекта на основе комплексного задания.</w:t>
            </w:r>
          </w:p>
        </w:tc>
      </w:tr>
      <w:tr w14:paraId="77C863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500" w:type="dxa"/>
          </w:tcPr>
          <w:p w14:paraId="4226A18C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29" w:type="dxa"/>
          </w:tcPr>
          <w:p w14:paraId="682B831F">
            <w:pPr>
              <w:pStyle w:val="12"/>
              <w:spacing w:before="48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Диагностика и рефлексия. Самооценка. Выполнение итого- вой работы</w:t>
            </w:r>
          </w:p>
        </w:tc>
      </w:tr>
    </w:tbl>
    <w:p w14:paraId="5CEF5B26">
      <w:pPr>
        <w:pStyle w:val="8"/>
        <w:spacing w:before="83"/>
        <w:ind w:left="0" w:right="0" w:firstLine="0"/>
        <w:jc w:val="left"/>
        <w:rPr>
          <w:rFonts w:ascii="Arial"/>
          <w:b/>
          <w:sz w:val="22"/>
        </w:rPr>
      </w:pPr>
    </w:p>
    <w:p w14:paraId="08029077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14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7E98FD52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80" w:right="580" w:bottom="280" w:left="580" w:header="720" w:footer="720" w:gutter="0"/>
          <w:cols w:space="720" w:num="1"/>
        </w:sect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29"/>
      </w:tblGrid>
      <w:tr w14:paraId="4CE730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6329" w:type="dxa"/>
            <w:gridSpan w:val="2"/>
          </w:tcPr>
          <w:p w14:paraId="501A672B">
            <w:pPr>
              <w:pStyle w:val="12"/>
              <w:spacing w:before="47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окружаю-</w:t>
            </w:r>
            <w:r>
              <w:rPr>
                <w:b/>
                <w:sz w:val="18"/>
              </w:rPr>
              <w:t xml:space="preserve"> щем мире» (4 ч)</w:t>
            </w:r>
          </w:p>
        </w:tc>
      </w:tr>
      <w:tr w14:paraId="2A6A4A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08B1A7BC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618647A7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домашних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делах: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ремонт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обустройство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дома</w:t>
            </w:r>
          </w:p>
        </w:tc>
      </w:tr>
      <w:tr w14:paraId="6516AF5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5378FACA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602942C7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спорт</w:t>
            </w:r>
          </w:p>
        </w:tc>
      </w:tr>
      <w:tr w14:paraId="48B63E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29D6C10F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059DAA07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отдыхе: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досуг,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отпуск,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увлечения</w:t>
            </w:r>
          </w:p>
        </w:tc>
      </w:tr>
      <w:tr w14:paraId="6452C2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2C12DA9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2C7F8D59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профессиях: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сельское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хозяйство</w:t>
            </w:r>
          </w:p>
        </w:tc>
      </w:tr>
      <w:tr w14:paraId="05F843A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6329" w:type="dxa"/>
            <w:gridSpan w:val="2"/>
          </w:tcPr>
          <w:p w14:paraId="3D0ED5C8">
            <w:pPr>
              <w:pStyle w:val="12"/>
              <w:spacing w:before="47" w:line="244" w:lineRule="auto"/>
              <w:ind w:left="80"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(4 ч)</w:t>
            </w:r>
          </w:p>
        </w:tc>
      </w:tr>
      <w:tr w14:paraId="5389F1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4705FCE5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2C1175CB">
            <w:pPr>
              <w:pStyle w:val="12"/>
              <w:spacing w:before="48" w:line="244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Как финансовые угрозы превращаются в финансовые непри- </w:t>
            </w:r>
            <w:r>
              <w:rPr>
                <w:spacing w:val="-2"/>
                <w:w w:val="105"/>
                <w:sz w:val="18"/>
              </w:rPr>
              <w:t>ятности</w:t>
            </w:r>
          </w:p>
        </w:tc>
      </w:tr>
      <w:tr w14:paraId="42BD901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03286171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3989C113">
            <w:pPr>
              <w:pStyle w:val="12"/>
              <w:spacing w:before="48" w:line="244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Уловки финансовых мошенников: что помогает от них защи- </w:t>
            </w:r>
            <w:r>
              <w:rPr>
                <w:spacing w:val="-2"/>
                <w:w w:val="105"/>
                <w:sz w:val="18"/>
              </w:rPr>
              <w:t>титься</w:t>
            </w:r>
          </w:p>
        </w:tc>
      </w:tr>
      <w:tr w14:paraId="7D07F7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47910B1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352DD6A9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Заходим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Интернет: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опасности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личных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финансов</w:t>
            </w:r>
          </w:p>
        </w:tc>
      </w:tr>
      <w:tr w14:paraId="6DFA79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10685C67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67AF1EB2">
            <w:pPr>
              <w:pStyle w:val="12"/>
              <w:spacing w:before="48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Самое главное о правилах безопасного финансового поведе- </w:t>
            </w:r>
            <w:r>
              <w:rPr>
                <w:spacing w:val="-4"/>
                <w:w w:val="105"/>
                <w:sz w:val="18"/>
              </w:rPr>
              <w:t>ния</w:t>
            </w:r>
          </w:p>
        </w:tc>
      </w:tr>
      <w:tr w14:paraId="1F3BB2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29" w:type="dxa"/>
            <w:gridSpan w:val="2"/>
          </w:tcPr>
          <w:p w14:paraId="2D9971DE">
            <w:pPr>
              <w:pStyle w:val="12"/>
              <w:spacing w:before="47" w:line="244" w:lineRule="auto"/>
              <w:ind w:left="80"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Математи-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ка (2 ч)</w:t>
            </w:r>
          </w:p>
        </w:tc>
      </w:tr>
      <w:tr w14:paraId="4173DB7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295D089E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61B680D3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«Покупать,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сторонам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зевать»</w:t>
            </w:r>
          </w:p>
        </w:tc>
      </w:tr>
      <w:tr w14:paraId="4B71EA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" w:hRule="atLeast"/>
        </w:trPr>
        <w:tc>
          <w:tcPr>
            <w:tcW w:w="6329" w:type="dxa"/>
            <w:gridSpan w:val="2"/>
          </w:tcPr>
          <w:p w14:paraId="4E39BEDB">
            <w:pPr>
              <w:pStyle w:val="12"/>
              <w:spacing w:before="48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Глобальные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компетенции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«Роскошь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общения.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Ты,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я,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отвечаем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за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планету.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учимся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общаться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друзьями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вместе </w:t>
            </w:r>
            <w:r>
              <w:rPr>
                <w:b/>
                <w:sz w:val="18"/>
              </w:rPr>
              <w:t>решать проблемы » (5 ч)</w:t>
            </w:r>
          </w:p>
        </w:tc>
      </w:tr>
      <w:tr w14:paraId="3E8FD5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4165E61F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727EA4FD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могут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быть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общении</w:t>
            </w:r>
          </w:p>
        </w:tc>
      </w:tr>
      <w:tr w14:paraId="38B716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500" w:type="dxa"/>
          </w:tcPr>
          <w:p w14:paraId="1B24786D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11A84170">
            <w:pPr>
              <w:pStyle w:val="12"/>
              <w:spacing w:before="49" w:line="244" w:lineRule="auto"/>
              <w:ind w:left="80" w:right="21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Общаемся в школе, соблюдая свои интересы и интересы </w:t>
            </w:r>
            <w:r>
              <w:rPr>
                <w:spacing w:val="-2"/>
                <w:w w:val="105"/>
                <w:sz w:val="18"/>
              </w:rPr>
              <w:t>друга.</w:t>
            </w:r>
          </w:p>
          <w:p w14:paraId="4881B458">
            <w:pPr>
              <w:pStyle w:val="12"/>
              <w:spacing w:line="244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Идея: на материале задания «Тихая дискотека» интеграция с читательской грамотностью</w:t>
            </w:r>
          </w:p>
        </w:tc>
      </w:tr>
      <w:tr w14:paraId="31FAE3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5A38D740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66618EA4">
            <w:pPr>
              <w:pStyle w:val="12"/>
              <w:spacing w:before="49" w:line="244" w:lineRule="auto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Прошлое и будущее: причины и способы решения глобаль- ных проблем</w:t>
            </w:r>
          </w:p>
        </w:tc>
      </w:tr>
      <w:tr w14:paraId="09D4B2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00" w:type="dxa"/>
          </w:tcPr>
          <w:p w14:paraId="15049B8D">
            <w:pPr>
              <w:pStyle w:val="12"/>
              <w:spacing w:before="49"/>
              <w:ind w:left="2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4-</w:t>
            </w:r>
            <w:r>
              <w:rPr>
                <w:spacing w:val="-10"/>
                <w:w w:val="105"/>
                <w:sz w:val="18"/>
              </w:rPr>
              <w:t>5</w:t>
            </w:r>
          </w:p>
        </w:tc>
        <w:tc>
          <w:tcPr>
            <w:tcW w:w="5829" w:type="dxa"/>
          </w:tcPr>
          <w:p w14:paraId="3C9A3F63">
            <w:pPr>
              <w:pStyle w:val="12"/>
              <w:spacing w:before="49" w:line="244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Действуем для будущего: участвуем в изменении экологиче- ской ситуации. Выбираем профессию</w:t>
            </w:r>
          </w:p>
        </w:tc>
      </w:tr>
    </w:tbl>
    <w:p w14:paraId="2950DBD3">
      <w:pPr>
        <w:pStyle w:val="3"/>
        <w:numPr>
          <w:ilvl w:val="0"/>
          <w:numId w:val="1"/>
        </w:numPr>
        <w:tabs>
          <w:tab w:val="left" w:pos="355"/>
        </w:tabs>
        <w:spacing w:before="157" w:after="0" w:line="240" w:lineRule="auto"/>
        <w:ind w:left="355" w:right="0" w:hanging="198"/>
        <w:jc w:val="left"/>
      </w:pPr>
      <w:r>
        <mc:AlternateContent>
          <mc:Choice Requires="wps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" o:spid="_x0000_s1026" o:spt="100" style="position:absolute;left:0pt;margin-left:0.25pt;margin-top:0.25pt;height:600.45pt;width:390.7pt;mso-position-horizontal-relative:page;mso-position-vertical-relative:page;z-index:-251488256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6dgf9UAAAAGAQAADwAAAAAAAAABACAAAAAiAAAAZHJzL2Rv&#10;d25yZXYueG1sUEsBAhQAFAAAAAgAh07iQCfGpdE9AgAAGQUAAA4AAAAAAAAAAQAgAAAAJAEAAGRy&#10;cy9lMm9Eb2MueG1sUEsFBgAAAAAGAAYAWQEAANM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spacing w:val="-2"/>
        </w:rPr>
        <w:t>класс</w:t>
      </w:r>
    </w:p>
    <w:p w14:paraId="61D72050">
      <w:pPr>
        <w:pStyle w:val="8"/>
        <w:spacing w:before="1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29"/>
      </w:tblGrid>
      <w:tr w14:paraId="1E3068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6329" w:type="dxa"/>
            <w:gridSpan w:val="2"/>
          </w:tcPr>
          <w:p w14:paraId="0ADD3B05">
            <w:pPr>
              <w:pStyle w:val="12"/>
              <w:spacing w:before="47" w:line="244" w:lineRule="auto"/>
              <w:ind w:left="80"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«Шаг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пределы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текста: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про-</w:t>
            </w:r>
            <w:r>
              <w:rPr>
                <w:b/>
                <w:sz w:val="18"/>
              </w:rPr>
              <w:t xml:space="preserve"> буем действовать» (5 ч)</w:t>
            </w:r>
          </w:p>
        </w:tc>
      </w:tr>
      <w:tr w14:paraId="2EF638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1ED82F88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4E14D574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Смысл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</w:tr>
      <w:tr w14:paraId="26673D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7CEE61C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591EA5F2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книга</w:t>
            </w:r>
          </w:p>
        </w:tc>
      </w:tr>
      <w:tr w14:paraId="3C2945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500" w:type="dxa"/>
          </w:tcPr>
          <w:p w14:paraId="49816E8E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3ABC8363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Познание</w:t>
            </w:r>
          </w:p>
        </w:tc>
      </w:tr>
    </w:tbl>
    <w:p w14:paraId="43A1F77B">
      <w:pPr>
        <w:pStyle w:val="8"/>
        <w:spacing w:before="79"/>
        <w:ind w:left="0" w:right="0" w:firstLine="0"/>
        <w:jc w:val="left"/>
        <w:rPr>
          <w:rFonts w:ascii="Arial"/>
          <w:b/>
          <w:sz w:val="22"/>
        </w:rPr>
      </w:pPr>
    </w:p>
    <w:p w14:paraId="172F2521">
      <w:pPr>
        <w:tabs>
          <w:tab w:val="right" w:pos="6563"/>
        </w:tabs>
        <w:spacing w:before="0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15</w:t>
      </w:r>
    </w:p>
    <w:p w14:paraId="679069BA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7D0D9302">
      <w:pPr>
        <w:pStyle w:val="8"/>
        <w:spacing w:before="5"/>
        <w:ind w:left="0" w:right="0" w:firstLine="0"/>
        <w:jc w:val="left"/>
        <w:rPr>
          <w:rFonts w:ascii="Arial"/>
          <w:sz w:val="2"/>
        </w:rPr>
      </w:pPr>
      <w:r>
        <mc:AlternateContent>
          <mc:Choice Requires="wps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1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" o:spid="_x0000_s1026" o:spt="100" style="position:absolute;left:0pt;margin-left:0.25pt;margin-top:0.25pt;height:600.45pt;width:390.7pt;mso-position-horizontal-relative:page;mso-position-vertical-relative:page;z-index:-251488256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hVIzoT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"/>
        <w:gridCol w:w="5829"/>
      </w:tblGrid>
      <w:tr w14:paraId="3C2A32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329" w:type="dxa"/>
            <w:gridSpan w:val="2"/>
          </w:tcPr>
          <w:p w14:paraId="15D2607E">
            <w:pPr>
              <w:pStyle w:val="12"/>
              <w:spacing w:before="47"/>
              <w:ind w:left="80"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«Как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применяют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зна-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ния?» (5 ч)</w:t>
            </w:r>
          </w:p>
        </w:tc>
      </w:tr>
      <w:tr w14:paraId="45F674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0C885BFA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5CF0F855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Наука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технологии</w:t>
            </w:r>
          </w:p>
        </w:tc>
      </w:tr>
      <w:tr w14:paraId="70C5DE3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500" w:type="dxa"/>
          </w:tcPr>
          <w:p w14:paraId="43356BF6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12241333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живого</w:t>
            </w:r>
          </w:p>
        </w:tc>
      </w:tr>
      <w:tr w14:paraId="5F4231C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7396B87D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0CA39B8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Вещества,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окружают</w:t>
            </w:r>
          </w:p>
        </w:tc>
      </w:tr>
      <w:tr w14:paraId="5A2BF4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29B2C46D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308C3D58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здоровье</w:t>
            </w:r>
          </w:p>
        </w:tc>
      </w:tr>
      <w:tr w14:paraId="3B0AF1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329" w:type="dxa"/>
            <w:gridSpan w:val="2"/>
          </w:tcPr>
          <w:p w14:paraId="74AD10DC">
            <w:pPr>
              <w:pStyle w:val="12"/>
              <w:spacing w:before="47"/>
              <w:ind w:left="80"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«Проявляем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на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уро-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ках, в школе и в жизни» (5 ч)</w:t>
            </w:r>
          </w:p>
        </w:tc>
      </w:tr>
      <w:tr w14:paraId="547E682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3" w:hRule="atLeast"/>
        </w:trPr>
        <w:tc>
          <w:tcPr>
            <w:tcW w:w="500" w:type="dxa"/>
          </w:tcPr>
          <w:p w14:paraId="38AC9AD1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48526ACA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 в учебных ситуациях и ситуациях социального взаимодействия. Анализ моделей и ситуаций.</w:t>
            </w:r>
          </w:p>
          <w:p w14:paraId="6CACF09B">
            <w:pPr>
              <w:pStyle w:val="12"/>
              <w:spacing w:before="1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-2"/>
                <w:w w:val="105"/>
                <w:sz w:val="18"/>
              </w:rPr>
              <w:t xml:space="preserve"> заданий:</w:t>
            </w:r>
          </w:p>
          <w:p w14:paraId="7475AB39">
            <w:pPr>
              <w:pStyle w:val="12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названия,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слоганы,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имена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героев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(ПС),</w:t>
            </w:r>
          </w:p>
          <w:p w14:paraId="28A71930">
            <w:pPr>
              <w:pStyle w:val="12"/>
              <w:spacing w:before="1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схемы,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опорные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конспекты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(ВС),</w:t>
            </w:r>
          </w:p>
          <w:p w14:paraId="6D296A3B">
            <w:pPr>
              <w:pStyle w:val="12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инициативы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(СПр),</w:t>
            </w:r>
          </w:p>
          <w:p w14:paraId="727E209C">
            <w:pPr>
              <w:pStyle w:val="12"/>
              <w:spacing w:before="1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рационализаторство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(ЕНПр).</w:t>
            </w:r>
          </w:p>
        </w:tc>
      </w:tr>
      <w:tr w14:paraId="75B9CE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500" w:type="dxa"/>
          </w:tcPr>
          <w:p w14:paraId="581771F2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346090ED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разнообразных идей. Проявляем гибкость и беглость мышления при решении школьных проблем. Ис- пользование имеющихся знаний для креативного решения учебных проблем.</w:t>
            </w:r>
          </w:p>
        </w:tc>
      </w:tr>
      <w:tr w14:paraId="2EC406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tcW w:w="500" w:type="dxa"/>
          </w:tcPr>
          <w:p w14:paraId="62C3455B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52777850">
            <w:pPr>
              <w:pStyle w:val="12"/>
              <w:spacing w:before="48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Выдвижение креативных идей и их доработка. Оригиналь- ность и проработанность. Когда на уроке мне помогла креа- </w:t>
            </w:r>
            <w:r>
              <w:rPr>
                <w:spacing w:val="-2"/>
                <w:w w:val="105"/>
                <w:sz w:val="18"/>
              </w:rPr>
              <w:t>тивность?</w:t>
            </w:r>
          </w:p>
        </w:tc>
      </w:tr>
      <w:tr w14:paraId="18EE58B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329" w:type="dxa"/>
            <w:gridSpan w:val="2"/>
          </w:tcPr>
          <w:p w14:paraId="1CF01B19">
            <w:pPr>
              <w:pStyle w:val="12"/>
              <w:spacing w:before="47"/>
              <w:ind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Моделируем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учебную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ситуацию: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как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можно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проявить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ность при выполнении задания.</w:t>
            </w:r>
          </w:p>
        </w:tc>
      </w:tr>
      <w:tr w14:paraId="5498ED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500" w:type="dxa"/>
          </w:tcPr>
          <w:p w14:paraId="459E0F69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6E313B6B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От выдвижения до доработки идей. Создание продукта. Вы- полнение проекта на основе комплексного задания</w:t>
            </w:r>
          </w:p>
        </w:tc>
      </w:tr>
      <w:tr w14:paraId="7498DF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500" w:type="dxa"/>
          </w:tcPr>
          <w:p w14:paraId="78285FBA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29" w:type="dxa"/>
          </w:tcPr>
          <w:p w14:paraId="74960698">
            <w:pPr>
              <w:pStyle w:val="12"/>
              <w:spacing w:before="48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>Диагностика и рефлексия. Самооценка. Выполнение итого- вой работы</w:t>
            </w:r>
          </w:p>
        </w:tc>
      </w:tr>
      <w:tr w14:paraId="7F4364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329" w:type="dxa"/>
            <w:gridSpan w:val="2"/>
          </w:tcPr>
          <w:p w14:paraId="6353E3CC">
            <w:pPr>
              <w:pStyle w:val="12"/>
              <w:spacing w:before="47"/>
              <w:ind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окружаю-</w:t>
            </w:r>
            <w:r>
              <w:rPr>
                <w:b/>
                <w:sz w:val="18"/>
              </w:rPr>
              <w:t xml:space="preserve"> щем мире» (4 ч)</w:t>
            </w:r>
          </w:p>
        </w:tc>
      </w:tr>
      <w:tr w14:paraId="4406D5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2B4E0671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74D591AD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профессиях</w:t>
            </w:r>
          </w:p>
        </w:tc>
      </w:tr>
      <w:tr w14:paraId="232480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7095085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695CC41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</w:tr>
      <w:tr w14:paraId="36146D8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46A0EF03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29" w:type="dxa"/>
          </w:tcPr>
          <w:p w14:paraId="558A5C84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</w:tr>
      <w:tr w14:paraId="7638FD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355A3E20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29" w:type="dxa"/>
          </w:tcPr>
          <w:p w14:paraId="2627BB65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профессиях</w:t>
            </w:r>
          </w:p>
        </w:tc>
      </w:tr>
      <w:tr w14:paraId="71948E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</w:trPr>
        <w:tc>
          <w:tcPr>
            <w:tcW w:w="6329" w:type="dxa"/>
            <w:gridSpan w:val="2"/>
          </w:tcPr>
          <w:p w14:paraId="7951BCC1">
            <w:pPr>
              <w:pStyle w:val="12"/>
              <w:spacing w:before="47"/>
              <w:ind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«Основы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финансового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успеха»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(4 ч)</w:t>
            </w:r>
          </w:p>
        </w:tc>
      </w:tr>
      <w:tr w14:paraId="6A089C7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00" w:type="dxa"/>
          </w:tcPr>
          <w:p w14:paraId="43D639A0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29" w:type="dxa"/>
          </w:tcPr>
          <w:p w14:paraId="35F0410E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Финансовые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взвешенные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решения</w:t>
            </w:r>
          </w:p>
        </w:tc>
      </w:tr>
      <w:tr w14:paraId="559B473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500" w:type="dxa"/>
          </w:tcPr>
          <w:p w14:paraId="16378708">
            <w:pPr>
              <w:pStyle w:val="12"/>
              <w:spacing w:before="48"/>
              <w:ind w:left="2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29" w:type="dxa"/>
          </w:tcPr>
          <w:p w14:paraId="7A0B7B8E">
            <w:pPr>
              <w:pStyle w:val="12"/>
              <w:spacing w:before="48"/>
              <w:ind w:left="80" w:right="14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Делаем финансовые вложения: как приумножить и не поте- </w:t>
            </w:r>
            <w:r>
              <w:rPr>
                <w:spacing w:val="-4"/>
                <w:w w:val="105"/>
                <w:sz w:val="18"/>
              </w:rPr>
              <w:t>рять</w:t>
            </w:r>
          </w:p>
        </w:tc>
      </w:tr>
    </w:tbl>
    <w:p w14:paraId="0FB1101D">
      <w:pPr>
        <w:pStyle w:val="8"/>
        <w:ind w:left="0" w:right="0" w:firstLine="0"/>
        <w:jc w:val="left"/>
        <w:rPr>
          <w:rFonts w:ascii="Arial"/>
          <w:sz w:val="14"/>
        </w:rPr>
      </w:pPr>
    </w:p>
    <w:p w14:paraId="7C51DBE5">
      <w:pPr>
        <w:pStyle w:val="8"/>
        <w:spacing w:before="19"/>
        <w:ind w:left="0" w:right="0" w:firstLine="0"/>
        <w:jc w:val="left"/>
        <w:rPr>
          <w:rFonts w:ascii="Arial"/>
          <w:sz w:val="14"/>
        </w:rPr>
      </w:pPr>
    </w:p>
    <w:p w14:paraId="0F6BEAB5">
      <w:pPr>
        <w:tabs>
          <w:tab w:val="left" w:pos="2090"/>
        </w:tabs>
        <w:spacing w:before="1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16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0AD36CE3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80" w:right="580" w:bottom="280" w:left="580" w:header="720" w:footer="720" w:gutter="0"/>
          <w:cols w:space="720" w:num="1"/>
        </w:sectPr>
      </w:pPr>
    </w:p>
    <w:p w14:paraId="191D6019">
      <w:pPr>
        <w:pStyle w:val="8"/>
        <w:spacing w:before="5"/>
        <w:ind w:left="0" w:right="0" w:firstLine="0"/>
        <w:jc w:val="left"/>
        <w:rPr>
          <w:rFonts w:ascii="Arial"/>
          <w:sz w:val="2"/>
        </w:rPr>
      </w:pPr>
      <w:r>
        <mc:AlternateContent>
          <mc:Choice Requires="wps">
            <w:drawing>
              <wp:anchor distT="0" distB="0" distL="0" distR="0" simplePos="0" relativeHeight="2518292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2" name="Graphi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2" o:spid="_x0000_s1026" o:spt="100" style="position:absolute;left:0pt;margin-left:0.25pt;margin-top:0.25pt;height:600.45pt;width:390.7pt;mso-position-horizontal-relative:page;mso-position-vertical-relative:page;z-index:-251487232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Bj74gw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5819"/>
      </w:tblGrid>
      <w:tr w14:paraId="2D3A8E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46E68AF9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9" w:type="dxa"/>
          </w:tcPr>
          <w:p w14:paraId="4C611042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Уменьшаем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финансовые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риски: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страховать</w:t>
            </w:r>
          </w:p>
        </w:tc>
      </w:tr>
      <w:tr w14:paraId="7CCD2F2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365A3E8D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9" w:type="dxa"/>
          </w:tcPr>
          <w:p w14:paraId="28D049B7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Самое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главное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сбережениях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накоплениях</w:t>
            </w:r>
          </w:p>
        </w:tc>
      </w:tr>
      <w:tr w14:paraId="60A6879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0A3170D4">
            <w:pPr>
              <w:pStyle w:val="12"/>
              <w:spacing w:before="50" w:line="235" w:lineRule="auto"/>
              <w:ind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Математи-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ка (2 ч)</w:t>
            </w:r>
          </w:p>
        </w:tc>
      </w:tr>
      <w:tr w14:paraId="1BEF65D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510" w:type="dxa"/>
          </w:tcPr>
          <w:p w14:paraId="42B395D4">
            <w:pPr>
              <w:pStyle w:val="12"/>
              <w:spacing w:before="48"/>
              <w:ind w:left="7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9" w:type="dxa"/>
          </w:tcPr>
          <w:p w14:paraId="2C93E573">
            <w:pPr>
              <w:pStyle w:val="12"/>
              <w:spacing w:before="48"/>
              <w:ind w:left="130"/>
              <w:rPr>
                <w:sz w:val="18"/>
              </w:rPr>
            </w:pPr>
            <w:r>
              <w:rPr>
                <w:w w:val="105"/>
                <w:sz w:val="18"/>
              </w:rPr>
              <w:t>«Сосчитать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хлопотать»</w:t>
            </w:r>
          </w:p>
        </w:tc>
      </w:tr>
      <w:tr w14:paraId="3D467D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329" w:type="dxa"/>
            <w:gridSpan w:val="2"/>
          </w:tcPr>
          <w:p w14:paraId="63E2409E">
            <w:pPr>
              <w:pStyle w:val="12"/>
              <w:spacing w:before="50" w:line="235" w:lineRule="auto"/>
              <w:ind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Глобальные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компетенции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«Роскошь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общения.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Ты,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я,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отвечаем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за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планету.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Мы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живем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обществе: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соблюдаем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нормы </w:t>
            </w:r>
            <w:r>
              <w:rPr>
                <w:b/>
                <w:sz w:val="18"/>
              </w:rPr>
              <w:t>общения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действуем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будущего»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14:paraId="661720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2C08ABD4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9" w:type="dxa"/>
          </w:tcPr>
          <w:p w14:paraId="39A0FAC1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Социальные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нормы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основа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общения</w:t>
            </w:r>
          </w:p>
        </w:tc>
      </w:tr>
      <w:tr w14:paraId="5B53F8F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0" w:type="dxa"/>
          </w:tcPr>
          <w:p w14:paraId="4BCD670B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819" w:type="dxa"/>
          </w:tcPr>
          <w:p w14:paraId="7812D12C">
            <w:pPr>
              <w:pStyle w:val="12"/>
              <w:spacing w:before="51" w:line="235" w:lineRule="auto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Общаемся со старшими и с младшими. Общаемся «по прави- лам» и достигаем общих целей</w:t>
            </w:r>
          </w:p>
        </w:tc>
      </w:tr>
      <w:tr w14:paraId="653AE5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0" w:type="dxa"/>
          </w:tcPr>
          <w:p w14:paraId="1946B91E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9" w:type="dxa"/>
          </w:tcPr>
          <w:p w14:paraId="282939D0">
            <w:pPr>
              <w:pStyle w:val="12"/>
              <w:spacing w:before="51" w:line="235" w:lineRule="auto"/>
              <w:ind w:left="70" w:right="376"/>
              <w:rPr>
                <w:sz w:val="18"/>
              </w:rPr>
            </w:pPr>
            <w:r>
              <w:rPr>
                <w:w w:val="105"/>
                <w:sz w:val="18"/>
              </w:rPr>
              <w:t>Прошлое и будущее: причины и способы решения глобаль- ных проблем</w:t>
            </w:r>
          </w:p>
        </w:tc>
      </w:tr>
      <w:tr w14:paraId="4D4E9B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0230065C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19" w:type="dxa"/>
          </w:tcPr>
          <w:p w14:paraId="6F89A250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Действуем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будущего: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сохраняем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природные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ресурсы</w:t>
            </w:r>
          </w:p>
        </w:tc>
      </w:tr>
    </w:tbl>
    <w:p w14:paraId="1FFAF62D">
      <w:pPr>
        <w:pStyle w:val="3"/>
        <w:numPr>
          <w:ilvl w:val="0"/>
          <w:numId w:val="1"/>
        </w:numPr>
        <w:tabs>
          <w:tab w:val="left" w:pos="345"/>
        </w:tabs>
        <w:spacing w:before="136" w:after="0" w:line="240" w:lineRule="auto"/>
        <w:ind w:left="345" w:right="0" w:hanging="188"/>
        <w:jc w:val="left"/>
      </w:pPr>
      <w:r>
        <w:rPr>
          <w:spacing w:val="-2"/>
        </w:rPr>
        <w:t>класс</w:t>
      </w:r>
    </w:p>
    <w:p w14:paraId="320CFD29">
      <w:pPr>
        <w:pStyle w:val="8"/>
        <w:spacing w:before="1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"/>
        <w:gridCol w:w="5819"/>
      </w:tblGrid>
      <w:tr w14:paraId="3B0A1CE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3A8003CD">
            <w:pPr>
              <w:pStyle w:val="12"/>
              <w:spacing w:before="50" w:line="235" w:lineRule="auto"/>
              <w:ind w:left="80"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«События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факты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с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разных</w:t>
            </w:r>
            <w:r>
              <w:rPr>
                <w:b/>
                <w:sz w:val="18"/>
              </w:rPr>
              <w:t xml:space="preserve"> точек зрения» (5 ч)</w:t>
            </w:r>
          </w:p>
        </w:tc>
      </w:tr>
      <w:tr w14:paraId="624205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7AE78568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9" w:type="dxa"/>
          </w:tcPr>
          <w:p w14:paraId="60878E7B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Смысл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моя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</w:tr>
      <w:tr w14:paraId="278BD5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2588E37F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19" w:type="dxa"/>
          </w:tcPr>
          <w:p w14:paraId="57947497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Самоопределение</w:t>
            </w:r>
          </w:p>
        </w:tc>
      </w:tr>
      <w:tr w14:paraId="06DAA0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3539FB63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9" w:type="dxa"/>
          </w:tcPr>
          <w:p w14:paraId="28E35FF4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Смыслы,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явные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скрытые</w:t>
            </w:r>
          </w:p>
        </w:tc>
      </w:tr>
      <w:tr w14:paraId="300901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095F5A04">
            <w:pPr>
              <w:pStyle w:val="12"/>
              <w:spacing w:before="50" w:line="235" w:lineRule="auto"/>
              <w:ind w:left="80" w:right="14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«Знания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действии»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639AD9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6BDE0695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9" w:type="dxa"/>
          </w:tcPr>
          <w:p w14:paraId="1DAEB2D1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Наука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технологии</w:t>
            </w:r>
          </w:p>
        </w:tc>
      </w:tr>
      <w:tr w14:paraId="5C96050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63EA31E3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19" w:type="dxa"/>
          </w:tcPr>
          <w:p w14:paraId="07B97888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Вещества,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которые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окружают</w:t>
            </w:r>
          </w:p>
        </w:tc>
      </w:tr>
      <w:tr w14:paraId="6582D0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29B9F340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9" w:type="dxa"/>
          </w:tcPr>
          <w:p w14:paraId="31E7BABB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здоровье</w:t>
            </w:r>
          </w:p>
        </w:tc>
      </w:tr>
      <w:tr w14:paraId="279C2EB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0" w:type="dxa"/>
          </w:tcPr>
          <w:p w14:paraId="003B012E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9" w:type="dxa"/>
          </w:tcPr>
          <w:p w14:paraId="0F7A4773">
            <w:pPr>
              <w:pStyle w:val="12"/>
              <w:spacing w:before="48"/>
              <w:ind w:left="70"/>
              <w:rPr>
                <w:sz w:val="18"/>
              </w:rPr>
            </w:pPr>
            <w:r>
              <w:rPr>
                <w:sz w:val="18"/>
              </w:rPr>
              <w:t>Заботимся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Земле</w:t>
            </w:r>
          </w:p>
        </w:tc>
      </w:tr>
      <w:tr w14:paraId="0603C38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7C28505B">
            <w:pPr>
              <w:pStyle w:val="12"/>
              <w:spacing w:before="50" w:line="235" w:lineRule="auto"/>
              <w:ind w:left="80" w:right="5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«Проявляем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на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уро-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ках, в школе и в жизни» (5 ч)</w:t>
            </w:r>
          </w:p>
        </w:tc>
      </w:tr>
      <w:tr w14:paraId="05AF0D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510" w:type="dxa"/>
          </w:tcPr>
          <w:p w14:paraId="4D3D313F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9" w:type="dxa"/>
          </w:tcPr>
          <w:p w14:paraId="047A1FC5">
            <w:pPr>
              <w:pStyle w:val="12"/>
              <w:spacing w:before="51" w:line="235" w:lineRule="auto"/>
              <w:ind w:left="70" w:right="376"/>
              <w:rPr>
                <w:sz w:val="18"/>
              </w:rPr>
            </w:pPr>
            <w:r>
              <w:rPr>
                <w:w w:val="105"/>
                <w:sz w:val="18"/>
              </w:rPr>
              <w:t>Креативность в учебных ситуациях, ситуациях личностно-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го роста и социального проектирования. Анализ моделей и </w:t>
            </w:r>
            <w:r>
              <w:rPr>
                <w:spacing w:val="-2"/>
                <w:w w:val="105"/>
                <w:sz w:val="18"/>
              </w:rPr>
              <w:t>ситуаций.</w:t>
            </w:r>
          </w:p>
          <w:p w14:paraId="582C6C60">
            <w:pPr>
              <w:pStyle w:val="12"/>
              <w:spacing w:line="198" w:lineRule="exact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-2"/>
                <w:w w:val="105"/>
                <w:sz w:val="18"/>
              </w:rPr>
              <w:t xml:space="preserve"> заданий:</w:t>
            </w:r>
          </w:p>
          <w:p w14:paraId="0DA1DDCE">
            <w:pPr>
              <w:pStyle w:val="12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диалоги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(ПС),</w:t>
            </w:r>
          </w:p>
          <w:p w14:paraId="67B5AD0A">
            <w:pPr>
              <w:pStyle w:val="12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инфографика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(ВС),</w:t>
            </w:r>
          </w:p>
          <w:p w14:paraId="57E15DA5">
            <w:pPr>
              <w:pStyle w:val="12"/>
              <w:spacing w:line="200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личностные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социальное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проектирование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(СПр),</w:t>
            </w:r>
          </w:p>
          <w:p w14:paraId="310C23F0">
            <w:pPr>
              <w:pStyle w:val="12"/>
              <w:spacing w:line="202" w:lineRule="exact"/>
              <w:ind w:left="7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методологии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научного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познания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(ЕНПр).</w:t>
            </w:r>
          </w:p>
        </w:tc>
      </w:tr>
      <w:tr w14:paraId="188F265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0" w:type="dxa"/>
          </w:tcPr>
          <w:p w14:paraId="0E61E637">
            <w:pPr>
              <w:pStyle w:val="12"/>
              <w:spacing w:before="48"/>
              <w:ind w:left="70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19" w:type="dxa"/>
          </w:tcPr>
          <w:p w14:paraId="09692B76">
            <w:pPr>
              <w:pStyle w:val="12"/>
              <w:spacing w:before="51" w:line="235" w:lineRule="auto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разнообразных идей. Проявляем гибкость и беглость мышления при решении жизненных проблем.</w:t>
            </w:r>
          </w:p>
        </w:tc>
      </w:tr>
    </w:tbl>
    <w:p w14:paraId="50B5137B">
      <w:pPr>
        <w:pStyle w:val="8"/>
        <w:spacing w:before="78"/>
        <w:ind w:left="0" w:right="0" w:firstLine="0"/>
        <w:jc w:val="left"/>
        <w:rPr>
          <w:rFonts w:ascii="Arial"/>
          <w:b/>
          <w:sz w:val="22"/>
        </w:rPr>
      </w:pPr>
    </w:p>
    <w:p w14:paraId="299064D8">
      <w:pPr>
        <w:tabs>
          <w:tab w:val="right" w:pos="6563"/>
        </w:tabs>
        <w:spacing w:before="0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17</w:t>
      </w:r>
    </w:p>
    <w:p w14:paraId="69B7149D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680" w:right="580" w:bottom="280" w:left="580" w:header="720" w:footer="720" w:gutter="0"/>
          <w:cols w:space="720" w:num="1"/>
        </w:sectPr>
      </w:pPr>
    </w:p>
    <w:tbl>
      <w:tblPr>
        <w:tblStyle w:val="7"/>
        <w:tblW w:w="0" w:type="auto"/>
        <w:tblInd w:w="177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2"/>
        <w:gridCol w:w="5817"/>
      </w:tblGrid>
      <w:tr w14:paraId="62DB9B5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512" w:type="dxa"/>
          </w:tcPr>
          <w:p w14:paraId="7FFA553E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7" w:type="dxa"/>
          </w:tcPr>
          <w:p w14:paraId="67D7BC5B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Выдвижение креативных идей и их доработка. Оригиналь- ность и проработанность. В какой жизненной ситуации мне помогла креативность? Моделируем жизненную ситуацию: когда может понадобиться креативность</w:t>
            </w:r>
          </w:p>
        </w:tc>
      </w:tr>
      <w:tr w14:paraId="0C58AA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</w:trPr>
        <w:tc>
          <w:tcPr>
            <w:tcW w:w="512" w:type="dxa"/>
          </w:tcPr>
          <w:p w14:paraId="2D9666E9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7" w:type="dxa"/>
          </w:tcPr>
          <w:p w14:paraId="245B1062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От выдвижения до доработки идей. Создание продукта. Вы- полнение проекта на основе комплексного задания.</w:t>
            </w:r>
          </w:p>
        </w:tc>
      </w:tr>
      <w:tr w14:paraId="346819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2" w:type="dxa"/>
          </w:tcPr>
          <w:p w14:paraId="44B20465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15"/>
                <w:sz w:val="18"/>
              </w:rPr>
              <w:t>5</w:t>
            </w:r>
          </w:p>
        </w:tc>
        <w:tc>
          <w:tcPr>
            <w:tcW w:w="5817" w:type="dxa"/>
          </w:tcPr>
          <w:p w14:paraId="65A7FCB6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Диагностика и рефлексия. Самооценка. Выполнение итого- вой работы</w:t>
            </w:r>
          </w:p>
        </w:tc>
      </w:tr>
      <w:tr w14:paraId="7D760B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481C7974">
            <w:pPr>
              <w:pStyle w:val="12"/>
              <w:spacing w:before="50" w:line="235" w:lineRule="auto"/>
              <w:ind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окружаю-</w:t>
            </w:r>
            <w:r>
              <w:rPr>
                <w:b/>
                <w:sz w:val="18"/>
              </w:rPr>
              <w:t xml:space="preserve"> щем мире» (4 ч)</w:t>
            </w:r>
          </w:p>
        </w:tc>
      </w:tr>
      <w:tr w14:paraId="7841C9F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18EC8746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7" w:type="dxa"/>
          </w:tcPr>
          <w:p w14:paraId="3B23D52A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опросы</w:t>
            </w:r>
          </w:p>
        </w:tc>
      </w:tr>
      <w:tr w14:paraId="5676CAE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292B408B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17" w:type="dxa"/>
          </w:tcPr>
          <w:p w14:paraId="3CBE0EB6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отдыхе: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измерения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местности</w:t>
            </w:r>
          </w:p>
        </w:tc>
      </w:tr>
      <w:tr w14:paraId="11EF00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79442B62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7" w:type="dxa"/>
          </w:tcPr>
          <w:p w14:paraId="4FAB317C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общественной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жизни: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интернет</w:t>
            </w:r>
          </w:p>
        </w:tc>
      </w:tr>
      <w:tr w14:paraId="6CDFD81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4D98FCBD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7" w:type="dxa"/>
          </w:tcPr>
          <w:p w14:paraId="3DE18D85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домашних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делах: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коммунальные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платежи</w:t>
            </w:r>
          </w:p>
        </w:tc>
      </w:tr>
      <w:tr w14:paraId="7DB2C1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4D4D5FAE">
            <w:pPr>
              <w:pStyle w:val="12"/>
              <w:spacing w:before="50" w:line="235" w:lineRule="auto"/>
              <w:ind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«Основы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финансового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успеха»</w:t>
            </w:r>
            <w:r>
              <w:rPr>
                <w:b/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>(4 ч)</w:t>
            </w:r>
          </w:p>
        </w:tc>
      </w:tr>
      <w:tr w14:paraId="19EB37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6EF025EC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7" w:type="dxa"/>
          </w:tcPr>
          <w:p w14:paraId="5A3B7D27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sz w:val="18"/>
              </w:rPr>
              <w:t>Мое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образование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мое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будущее</w:t>
            </w:r>
          </w:p>
        </w:tc>
      </w:tr>
      <w:tr w14:paraId="041BAB9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2E598E82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5817" w:type="dxa"/>
          </w:tcPr>
          <w:p w14:paraId="189304B1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работа: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учитываем,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делаем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выбор</w:t>
            </w:r>
          </w:p>
        </w:tc>
      </w:tr>
      <w:tr w14:paraId="478C8C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3CB5A6A1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5817" w:type="dxa"/>
          </w:tcPr>
          <w:p w14:paraId="5C26A2BA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Налоги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выплаты: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отдаем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получаем</w:t>
            </w:r>
          </w:p>
        </w:tc>
      </w:tr>
      <w:tr w14:paraId="3118DC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2" w:type="dxa"/>
          </w:tcPr>
          <w:p w14:paraId="0DC4FC58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4</w:t>
            </w:r>
          </w:p>
        </w:tc>
        <w:tc>
          <w:tcPr>
            <w:tcW w:w="5817" w:type="dxa"/>
          </w:tcPr>
          <w:p w14:paraId="3A6133E8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Самое главное о профессиональном выборе: образование, ра- бота и финансовая стабильность</w:t>
            </w:r>
          </w:p>
        </w:tc>
      </w:tr>
      <w:tr w14:paraId="5AF948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6329" w:type="dxa"/>
            <w:gridSpan w:val="2"/>
          </w:tcPr>
          <w:p w14:paraId="66D41DB8">
            <w:pPr>
              <w:pStyle w:val="12"/>
              <w:spacing w:before="50" w:line="235" w:lineRule="auto"/>
              <w:ind w:right="29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Математи-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z w:val="18"/>
              </w:rPr>
              <w:t>ка (2 ч)</w:t>
            </w:r>
          </w:p>
        </w:tc>
      </w:tr>
      <w:tr w14:paraId="4EC02F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2EC43885">
            <w:pPr>
              <w:pStyle w:val="12"/>
              <w:spacing w:before="48"/>
              <w:ind w:left="6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7" w:type="dxa"/>
          </w:tcPr>
          <w:p w14:paraId="28923EA2">
            <w:pPr>
              <w:pStyle w:val="12"/>
              <w:spacing w:before="48"/>
              <w:ind w:left="128"/>
              <w:rPr>
                <w:sz w:val="18"/>
              </w:rPr>
            </w:pPr>
            <w:r>
              <w:rPr>
                <w:w w:val="105"/>
                <w:sz w:val="18"/>
              </w:rPr>
              <w:t>«Труд,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зарплата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важный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опыт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урок»</w:t>
            </w:r>
          </w:p>
        </w:tc>
      </w:tr>
      <w:tr w14:paraId="625BDB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6329" w:type="dxa"/>
            <w:gridSpan w:val="2"/>
          </w:tcPr>
          <w:p w14:paraId="50DF96D3">
            <w:pPr>
              <w:pStyle w:val="12"/>
              <w:spacing w:before="50" w:line="235" w:lineRule="auto"/>
              <w:ind w:right="51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будем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работать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изменяющемся</w:t>
            </w:r>
            <w:r>
              <w:rPr>
                <w:b/>
                <w:sz w:val="18"/>
              </w:rPr>
              <w:t xml:space="preserve"> цифровом мире» (5 ч)</w:t>
            </w:r>
          </w:p>
        </w:tc>
      </w:tr>
      <w:tr w14:paraId="2C69C3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512" w:type="dxa"/>
          </w:tcPr>
          <w:p w14:paraId="3685CF46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5817" w:type="dxa"/>
          </w:tcPr>
          <w:p w14:paraId="567E1245">
            <w:pPr>
              <w:pStyle w:val="12"/>
              <w:spacing w:before="48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Какое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общение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называют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эффективным.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Расшифруем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«4к»</w:t>
            </w:r>
          </w:p>
        </w:tc>
      </w:tr>
      <w:tr w14:paraId="2AA3216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12" w:type="dxa"/>
          </w:tcPr>
          <w:p w14:paraId="1007B6D0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sz w:val="18"/>
              </w:rPr>
              <w:t>2-</w:t>
            </w:r>
            <w:r>
              <w:rPr>
                <w:spacing w:val="-10"/>
                <w:sz w:val="18"/>
              </w:rPr>
              <w:t>3</w:t>
            </w:r>
          </w:p>
        </w:tc>
        <w:tc>
          <w:tcPr>
            <w:tcW w:w="5817" w:type="dxa"/>
          </w:tcPr>
          <w:p w14:paraId="60537C0C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Общаемся в сетевых сообществах, сталкиваемся со стереоти- пами, действуем сообща</w:t>
            </w:r>
          </w:p>
        </w:tc>
      </w:tr>
      <w:tr w14:paraId="24D9F18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512" w:type="dxa"/>
          </w:tcPr>
          <w:p w14:paraId="445D96F4">
            <w:pPr>
              <w:pStyle w:val="12"/>
              <w:spacing w:before="48"/>
              <w:ind w:left="68" w:right="6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4-</w:t>
            </w:r>
            <w:r>
              <w:rPr>
                <w:spacing w:val="-10"/>
                <w:w w:val="105"/>
                <w:sz w:val="18"/>
              </w:rPr>
              <w:t>5</w:t>
            </w:r>
          </w:p>
        </w:tc>
        <w:tc>
          <w:tcPr>
            <w:tcW w:w="5817" w:type="dxa"/>
          </w:tcPr>
          <w:p w14:paraId="42E79ECE">
            <w:pPr>
              <w:pStyle w:val="12"/>
              <w:spacing w:before="51"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>Почему и для чего в современном мире нужно быть глобаль- но компетентным?</w:t>
            </w:r>
          </w:p>
          <w:p w14:paraId="718B5CDA">
            <w:pPr>
              <w:pStyle w:val="12"/>
              <w:spacing w:line="235" w:lineRule="auto"/>
              <w:ind w:left="68" w:right="13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Действуем для будущего: учитываем цели устойчивого разви- </w:t>
            </w:r>
            <w:r>
              <w:rPr>
                <w:spacing w:val="-4"/>
                <w:w w:val="105"/>
                <w:sz w:val="18"/>
              </w:rPr>
              <w:t>тия</w:t>
            </w:r>
          </w:p>
        </w:tc>
      </w:tr>
    </w:tbl>
    <w:p w14:paraId="055A143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2924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ge">
                  <wp:posOffset>7113905</wp:posOffset>
                </wp:positionV>
                <wp:extent cx="4068445" cy="160020"/>
                <wp:effectExtent l="0" t="0" r="0" b="0"/>
                <wp:wrapNone/>
                <wp:docPr id="3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78A6FF">
                            <w:pPr>
                              <w:tabs>
                                <w:tab w:val="left" w:pos="1989"/>
                              </w:tabs>
                              <w:spacing w:before="12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" o:spid="_x0000_s1026" o:spt="202" type="#_x0000_t202" style="position:absolute;left:0pt;margin-left:34pt;margin-top:560.15pt;height:12.6pt;width:320.35pt;mso-position-horizontal-relative:page;mso-position-vertical-relative:page;z-index:-251487232;mso-width-relative:page;mso-height-relative:page;" filled="f" stroked="f" coordsize="21600,21600" o:gfxdata="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NmSiatoAAAAMAQAADwAAAAAAAAABACAAAAAiAAAAZHJzL2Rvd25yZXYueG1sUEsBAhQAFAAA&#10;AAgAh07iQHEIqaG0AQAAd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0178A6FF">
                      <w:pPr>
                        <w:tabs>
                          <w:tab w:val="left" w:pos="1989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5"/>
                          <w:sz w:val="18"/>
                        </w:rPr>
                        <w:t>18</w:t>
                      </w:r>
                      <w:r>
                        <w:rPr>
                          <w:rFonts w:ascii="Arial" w:hAnsi="Arial"/>
                          <w:sz w:val="18"/>
                        </w:rPr>
                        <w:tab/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1993" y="7010996"/>
                            <a:ext cx="437451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4515" h="423545">
                                <a:moveTo>
                                  <a:pt x="4373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98"/>
                                </a:lnTo>
                                <a:lnTo>
                                  <a:pt x="4373994" y="422998"/>
                                </a:lnTo>
                                <a:lnTo>
                                  <a:pt x="4373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o:spt="203" style="position:absolute;left:0pt;margin-left:0pt;margin-top:0pt;height:600.95pt;width:391.2pt;mso-position-horizontal-relative:page;mso-position-vertical-relative:page;z-index:-251486208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">
                <o:lock v:ext="edit" aspectratio="f"/>
                <v:shape id="Graphic 35" o:spid="_x0000_s1026" o:spt="100" style="position:absolute;left:3175;top:3175;height:7625715;width:4961890;" filled="f" stroked="t" coordsize="4961890,7625715" o:gfxdata="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jC4nvQAA&#10;ANsAAAAPAAAAAAAAAAEAIAAAACIAAABkcnMvZG93bnJldi54bWxQSwECFAAUAAAACACHTuJAMy8F&#10;njsAAAA5AAAAEAAAAAAAAAABACAAAAAMAQAAZHJzL3NoYXBleG1sLnhtbFBLBQYAAAAABgAGAFsB&#10;AAC2AwAAAAA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36" o:spid="_x0000_s1026" o:spt="100" style="position:absolute;left:251993;top:7010996;height:423545;width:4374515;" fillcolor="#FFFFFF" filled="t" stroked="f" coordsize="4374515,423545" o:gfxdata="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5OubsAAADb&#10;AAAADwAAAAAAAAABACAAAAAiAAAAZHJzL2Rvd25yZXYueG1sUEsBAhQAFAAAAAgAh07iQDMvBZ47&#10;AAAAOQAAABAAAAAAAAAAAQAgAAAACgEAAGRycy9zaGFwZXhtbC54bWxQSwUGAAAAAAYABgBbAQAA&#10;tAMAAAAA&#10;" path="m4373994,0l0,0,0,422998,4373994,422998,4373994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668E30C2">
      <w:pPr>
        <w:spacing w:after="0"/>
        <w:rPr>
          <w:sz w:val="2"/>
          <w:szCs w:val="2"/>
        </w:rPr>
        <w:sectPr>
          <w:pgSz w:w="7830" w:h="12020"/>
          <w:pgMar w:top="860" w:right="580" w:bottom="280" w:left="580" w:header="720" w:footer="720" w:gutter="0"/>
          <w:cols w:space="720" w:num="1"/>
        </w:sectPr>
      </w:pPr>
    </w:p>
    <w:p w14:paraId="27AE8FE4">
      <w:pPr>
        <w:pStyle w:val="2"/>
        <w:spacing w:line="258" w:lineRule="exact"/>
      </w:pPr>
      <w:r>
        <mc:AlternateContent>
          <mc:Choice Requires="wpg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68000" y="839482"/>
                            <a:ext cx="403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0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o:spt="203" style="position:absolute;left:0pt;margin-left:0pt;margin-top:0pt;height:600.95pt;width:391.2pt;mso-position-horizontal-relative:page;mso-position-vertical-relative:page;z-index:-251486208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BO/OoW1wAAAAYBAAAPAAAA&#10;AAAAAAEAIAAAACIAAABkcnMvZG93bnJldi54bWxQSwECFAAUAAAACACHTuJAArhDSvoCAAD5CAAA&#10;DgAAAAAAAAABACAAAAAmAQAAZHJzL2Uyb0RvYy54bWxQSwUGAAAAAAYABgBZAQAAkgYAAAAA&#10;">
                <o:lock v:ext="edit" aspectratio="f"/>
                <v:shape id="Graphic 38" o:spid="_x0000_s1026" o:spt="100" style="position:absolute;left:3175;top:3175;height:7625715;width:4961890;" filled="f" stroked="t" coordsize="4961890,7625715" o:gfxdata="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jYG5ugAAANsA&#10;AAAPAAAAAAAAAAEAIAAAACIAAABkcnMvZG93bnJldi54bWxQSwECFAAUAAAACACHTuJAMy8FnjsA&#10;AAA5AAAAEAAAAAAAAAABACAAAAAJAQAAZHJzL3NoYXBleG1sLnhtbFBLBQYAAAAABgAGAFsBAACz&#10;AwAAAAA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39" o:spid="_x0000_s1026" o:spt="100" style="position:absolute;left:468000;top:839482;height:1270;width:4032250;" filled="f" stroked="t" coordsize="4032250,1" o:gfxdata="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j8Fb4A&#10;AADbAAAADwAAAAAAAAABACAAAAAiAAAAZHJzL2Rvd25yZXYueG1sUEsBAhQAFAAAAAgAh07iQDMv&#10;BZ47AAAAOQAAABAAAAAAAAAAAQAgAAAADQEAAGRycy9zaGFwZXhtbC54bWxQSwUGAAAAAAYABgBb&#10;AQAAtwMAAAAA&#10;" path="m0,0l4031996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t>ПЛАНИРУЕМЫЕ</w:t>
      </w:r>
      <w:r>
        <w:rPr>
          <w:spacing w:val="1"/>
        </w:rPr>
        <w:t xml:space="preserve"> </w:t>
      </w:r>
      <w:r>
        <w:rPr>
          <w:spacing w:val="-2"/>
        </w:rPr>
        <w:t>РЕЗУЛЬТАТЫ</w:t>
      </w:r>
    </w:p>
    <w:p w14:paraId="0554A03D">
      <w:pPr>
        <w:spacing w:before="0" w:line="258" w:lineRule="exact"/>
        <w:ind w:left="158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ОСВОЕНИЯ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КУРСА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ВНЕУРОЧНОЙ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ДЕЯТЕЛЬНОСТИ</w:t>
      </w:r>
    </w:p>
    <w:p w14:paraId="6A9FD72D">
      <w:pPr>
        <w:pStyle w:val="8"/>
        <w:spacing w:before="251" w:line="259" w:lineRule="auto"/>
        <w:ind w:left="157" w:firstLine="283"/>
      </w:pPr>
      <w:r>
        <w:rPr>
          <w:w w:val="105"/>
        </w:rPr>
        <w:t>Занятия в рамках программы направлены на обеспечение достижений обучающимися следующих личностных, мета- предметных и предметных образовательных результатов. Они формируются во всех направлениях функциональной грамот- ности, при этом определенные направления создают наиболее благоприятные возможности для достижения конкретных об- разовательных результатов.</w:t>
      </w:r>
    </w:p>
    <w:p w14:paraId="6A5C7457">
      <w:pPr>
        <w:pStyle w:val="3"/>
        <w:spacing w:before="156"/>
      </w:pPr>
      <w:r>
        <w:rPr>
          <w:w w:val="90"/>
        </w:rPr>
        <w:t>Личностные</w:t>
      </w:r>
      <w:r>
        <w:rPr>
          <w:spacing w:val="6"/>
        </w:rPr>
        <w:t xml:space="preserve"> </w:t>
      </w:r>
      <w:r>
        <w:rPr>
          <w:spacing w:val="-2"/>
        </w:rPr>
        <w:t>результаты</w:t>
      </w:r>
    </w:p>
    <w:p w14:paraId="1B0B2A12">
      <w:pPr>
        <w:pStyle w:val="8"/>
        <w:spacing w:before="76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осознание российской гражданской идентичности (осозна- ние себя, своих задач и своего места в мире);</w:t>
      </w:r>
    </w:p>
    <w:p w14:paraId="2F6FD188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готовность к выполнению обязанностей гражданина и реа- лизации его прав;</w:t>
      </w:r>
    </w:p>
    <w:p w14:paraId="16B0FB59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ценностное отношение к достижениям своей Родины — Рос- сии, к науке, искусству, спорту, технологиям, боевым под- вигам и трудовым достижениям народа;</w:t>
      </w:r>
    </w:p>
    <w:p w14:paraId="41659C91">
      <w:pPr>
        <w:pStyle w:val="8"/>
        <w:spacing w:before="3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готовность к саморазвитию, самостоятельности и личност- ному самоопределению;</w:t>
      </w:r>
    </w:p>
    <w:p w14:paraId="26F20ACB">
      <w:pPr>
        <w:pStyle w:val="8"/>
        <w:spacing w:before="2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3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инициативы;</w:t>
      </w:r>
    </w:p>
    <w:p w14:paraId="79056021">
      <w:pPr>
        <w:pStyle w:val="8"/>
        <w:spacing w:before="19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наличие мотивации к целенаправленной социально значи- мой деятельности; стремление быть полезным, интерес к социальному сотрудничеству;</w:t>
      </w:r>
    </w:p>
    <w:p w14:paraId="28F73B18">
      <w:pPr>
        <w:pStyle w:val="8"/>
        <w:spacing w:before="3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15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14"/>
          <w:w w:val="105"/>
        </w:rPr>
        <w:t xml:space="preserve"> </w:t>
      </w:r>
      <w:r>
        <w:rPr>
          <w:w w:val="105"/>
        </w:rPr>
        <w:t>к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познания;</w:t>
      </w:r>
    </w:p>
    <w:p w14:paraId="464713E3">
      <w:pPr>
        <w:pStyle w:val="8"/>
        <w:spacing w:before="19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spacing w:val="-2"/>
          <w:w w:val="105"/>
        </w:rPr>
        <w:t>самоизменению;</w:t>
      </w:r>
    </w:p>
    <w:p w14:paraId="296A3C3D">
      <w:pPr>
        <w:pStyle w:val="8"/>
        <w:spacing w:before="19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сформированность внутренней позиции личности как осо- бого ценностного отношения к себе, окружающим людям и жизни в целом;</w:t>
      </w:r>
    </w:p>
    <w:p w14:paraId="3A5B77DF">
      <w:pPr>
        <w:pStyle w:val="8"/>
        <w:spacing w:before="3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ориентация на моральные ценности и нормы в ситуациях нравственного выбора;</w:t>
      </w:r>
    </w:p>
    <w:p w14:paraId="09839E9E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установка на активное участие в решении практических за- дач, осознание важности образования на протяжении всей жизни для успешной профессиональной деятельности и раз- витие необходимых умений;</w:t>
      </w:r>
    </w:p>
    <w:p w14:paraId="28D55F67">
      <w:pPr>
        <w:pStyle w:val="8"/>
        <w:spacing w:before="4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осознанный выбор и построение индивидуальной траекто- рии образования и жизненных планов с учетом личных и общественных интересов и потребностей;</w:t>
      </w:r>
    </w:p>
    <w:p w14:paraId="79D6427E">
      <w:pPr>
        <w:pStyle w:val="8"/>
        <w:spacing w:before="3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9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19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семьи;</w:t>
      </w:r>
    </w:p>
    <w:p w14:paraId="240EECAD">
      <w:pPr>
        <w:pStyle w:val="8"/>
        <w:spacing w:before="19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7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9"/>
          <w:w w:val="105"/>
        </w:rPr>
        <w:t xml:space="preserve"> </w:t>
      </w:r>
      <w:r>
        <w:rPr>
          <w:w w:val="105"/>
        </w:rPr>
        <w:t>опыта</w:t>
      </w:r>
      <w:r>
        <w:rPr>
          <w:spacing w:val="10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0"/>
          <w:w w:val="105"/>
        </w:rPr>
        <w:t xml:space="preserve"> </w:t>
      </w:r>
      <w:r>
        <w:rPr>
          <w:w w:val="105"/>
        </w:rPr>
        <w:t>межличностного</w:t>
      </w:r>
      <w:r>
        <w:rPr>
          <w:spacing w:val="9"/>
          <w:w w:val="105"/>
        </w:rPr>
        <w:t xml:space="preserve"> </w:t>
      </w:r>
      <w:r>
        <w:rPr>
          <w:spacing w:val="-2"/>
          <w:w w:val="105"/>
        </w:rPr>
        <w:t>общения;</w:t>
      </w:r>
    </w:p>
    <w:p w14:paraId="61D26175">
      <w:pPr>
        <w:tabs>
          <w:tab w:val="right" w:pos="6563"/>
        </w:tabs>
        <w:spacing w:before="367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19</w:t>
      </w:r>
    </w:p>
    <w:p w14:paraId="7130C3BC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660" w:right="580" w:bottom="280" w:left="580" w:header="720" w:footer="720" w:gutter="0"/>
          <w:cols w:space="720" w:num="1"/>
        </w:sectPr>
      </w:pPr>
    </w:p>
    <w:p w14:paraId="7DD17EA2">
      <w:pPr>
        <w:pStyle w:val="8"/>
        <w:spacing w:before="74" w:line="259" w:lineRule="auto"/>
      </w:pPr>
      <w: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0" name="Graphic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0" o:spid="_x0000_s1026" o:spt="100" style="position:absolute;left:0pt;margin-left:0.25pt;margin-top:0.25pt;height:600.45pt;width:390.7pt;mso-position-horizontal-relative:page;mso-position-vertical-relative:page;z-index:-251485184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6dgf9UAAAAGAQAADwAAAAAAAAABACAAAAAiAAAAZHJzL2Rv&#10;d25yZXYueG1sUEsBAhQAFAAAAAgAh07iQJdr/Ho9AgAAGQUAAA4AAAAAAAAAAQAgAAAAJAEAAGRy&#10;cy9lMm9Eb2MueG1sUEsFBgAAAAAGAAYAWQEAANM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готовность к разнообразной совместной деятельности, ак- тивное участие в коллективных учебно-исследовательских, проектных и других творческих работах;</w:t>
      </w:r>
    </w:p>
    <w:p w14:paraId="4549CA37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проявление уважения к людям любого труда и результатам трудовой деятельности; бережного отношения к личному и общественному имуществу;</w:t>
      </w:r>
    </w:p>
    <w:p w14:paraId="32563C0E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соблюдение правил безопасности, в том числе навыков без- опасного поведения в интернет-среде.</w:t>
      </w:r>
    </w:p>
    <w:p w14:paraId="1B6CAA5E">
      <w:pPr>
        <w:pStyle w:val="8"/>
        <w:spacing w:before="1" w:line="259" w:lineRule="auto"/>
        <w:ind w:left="157" w:firstLine="283"/>
      </w:pPr>
      <w:r>
        <w:rPr>
          <w:w w:val="105"/>
        </w:rPr>
        <w:t xml:space="preserve">Личностные результаты, обеспечивающие адаптацию обуча- ющегося к изменяющимся условиям социальной и природной </w:t>
      </w:r>
      <w:r>
        <w:rPr>
          <w:spacing w:val="-2"/>
          <w:w w:val="105"/>
        </w:rPr>
        <w:t>среды:</w:t>
      </w:r>
    </w:p>
    <w:p w14:paraId="71E7A352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освоение социального опыта, основных социальных ролей; осознание</w:t>
      </w:r>
      <w:r>
        <w:rPr>
          <w:spacing w:val="10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10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0"/>
          <w:w w:val="105"/>
        </w:rPr>
        <w:t xml:space="preserve"> </w:t>
      </w:r>
      <w:r>
        <w:rPr>
          <w:w w:val="105"/>
        </w:rPr>
        <w:t>за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10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мире;</w:t>
      </w:r>
    </w:p>
    <w:p w14:paraId="6D6AD23C">
      <w:pPr>
        <w:pStyle w:val="8"/>
        <w:spacing w:before="1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готовность к действиям в условиях неопределенности, по- вышению уровня своей компетентности через практическую деятельность, в том числе умение учиться у других людей, приобретать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новые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навы- ки и компетенции из опыта других;</w:t>
      </w:r>
    </w:p>
    <w:p w14:paraId="19B868F9">
      <w:pPr>
        <w:pStyle w:val="8"/>
        <w:spacing w:before="3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осознание необходимости в формировании новых знаний, в том числе формулировать идеи, понятия, гипотезы об объек- тах и явлениях, в том числе ранее неизвестных, осознавать дефицит собственных знаний и компетентностей, планиро- вать свое развитие.</w:t>
      </w:r>
    </w:p>
    <w:p w14:paraId="13DCDD91">
      <w:pPr>
        <w:pStyle w:val="8"/>
        <w:spacing w:before="3" w:line="259" w:lineRule="auto"/>
        <w:ind w:left="157" w:right="155" w:firstLine="283"/>
      </w:pPr>
      <w:r>
        <w:rPr>
          <w:w w:val="105"/>
        </w:rPr>
        <w:t>Личностные результаты, связанные с формированием эко- логической культуры:</w:t>
      </w:r>
    </w:p>
    <w:p w14:paraId="43743E73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умение анализировать и выявлять взаимосвязи природы, общества и экономики;</w:t>
      </w:r>
    </w:p>
    <w:p w14:paraId="423F2203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умение оценивать свои действия с учетом влияния на окру- жающую среду, достижений целей и преодоления вызовов, возможных глобальных последствий;</w:t>
      </w:r>
    </w:p>
    <w:p w14:paraId="6AF759F9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ориентация на применение знаний из социальных и есте- 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5693BBCF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повышение уровня экологической культуры, осознание гло- бального характера экологических проблем и путей их ре- </w:t>
      </w:r>
      <w:r>
        <w:rPr>
          <w:spacing w:val="-2"/>
          <w:w w:val="105"/>
        </w:rPr>
        <w:t>шения;</w:t>
      </w:r>
    </w:p>
    <w:p w14:paraId="409079A7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активное неприятие действий, приносящих вред окружаю- щей среде; осознание своей роли как гражданина и потре- бителя в условиях взаимосвязи природной, технологической и социальной сред;</w:t>
      </w:r>
    </w:p>
    <w:p w14:paraId="24151534">
      <w:pPr>
        <w:pStyle w:val="8"/>
        <w:ind w:left="0" w:right="0" w:firstLine="0"/>
        <w:jc w:val="left"/>
        <w:rPr>
          <w:sz w:val="14"/>
        </w:rPr>
      </w:pPr>
    </w:p>
    <w:p w14:paraId="6245A2F7">
      <w:pPr>
        <w:pStyle w:val="8"/>
        <w:spacing w:before="20"/>
        <w:ind w:left="0" w:right="0" w:firstLine="0"/>
        <w:jc w:val="left"/>
        <w:rPr>
          <w:sz w:val="14"/>
        </w:rPr>
      </w:pPr>
    </w:p>
    <w:p w14:paraId="6EDC3C19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20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3186CCF0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6D9C3D9A">
      <w:pPr>
        <w:pStyle w:val="8"/>
        <w:spacing w:before="74" w:line="254" w:lineRule="auto"/>
      </w:pPr>
      <w: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1" name="Graphi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1" o:spid="_x0000_s1026" o:spt="100" style="position:absolute;left:0pt;margin-left:0.25pt;margin-top:0.25pt;height:600.45pt;width:390.7pt;mso-position-horizontal-relative:page;mso-position-vertical-relative:page;z-index:-251485184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Nf9qCj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участию в практической деятельности экологи- ческой направленности.</w:t>
      </w:r>
    </w:p>
    <w:p w14:paraId="50AB4368">
      <w:pPr>
        <w:pStyle w:val="8"/>
        <w:spacing w:line="254" w:lineRule="auto"/>
        <w:ind w:left="157" w:firstLine="283"/>
      </w:pPr>
      <w:r>
        <w:rPr>
          <w:w w:val="105"/>
        </w:rPr>
        <w:t>Личностные результаты отражают готовность обучающихся руководствоваться системой позитивных ценностных ориента- ций и расширение опыта деятельности.</w:t>
      </w:r>
    </w:p>
    <w:p w14:paraId="50B32562">
      <w:pPr>
        <w:pStyle w:val="3"/>
      </w:pPr>
      <w:r>
        <w:rPr>
          <w:w w:val="90"/>
        </w:rPr>
        <w:t>Метапредметные</w:t>
      </w:r>
      <w:r>
        <w:rPr>
          <w:spacing w:val="18"/>
        </w:rPr>
        <w:t xml:space="preserve"> </w:t>
      </w:r>
      <w:r>
        <w:rPr>
          <w:spacing w:val="-2"/>
        </w:rPr>
        <w:t>результаты</w:t>
      </w:r>
    </w:p>
    <w:p w14:paraId="688D617C">
      <w:pPr>
        <w:pStyle w:val="8"/>
        <w:spacing w:before="70" w:line="254" w:lineRule="auto"/>
        <w:ind w:left="157" w:firstLine="283"/>
      </w:pPr>
      <w:r>
        <w:rPr>
          <w:w w:val="105"/>
        </w:rPr>
        <w:t>Метапредметные результаты во ФГОС сгруппированы по трем направлениям и отражают способность обучающихся ис- пользовать на практике универсальные учебные действия, со- ставляющие умение учиться:</w:t>
      </w:r>
    </w:p>
    <w:p w14:paraId="56CFA446">
      <w:pPr>
        <w:pStyle w:val="11"/>
        <w:numPr>
          <w:ilvl w:val="0"/>
          <w:numId w:val="2"/>
        </w:numPr>
        <w:tabs>
          <w:tab w:val="left" w:pos="438"/>
          <w:tab w:val="left" w:pos="440"/>
        </w:tabs>
        <w:spacing w:before="0" w:after="0" w:line="254" w:lineRule="auto"/>
        <w:ind w:left="440" w:right="154" w:hanging="284"/>
        <w:jc w:val="left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 xml:space="preserve">познавательными </w:t>
      </w:r>
      <w:r>
        <w:rPr>
          <w:spacing w:val="-2"/>
          <w:w w:val="105"/>
          <w:sz w:val="20"/>
        </w:rPr>
        <w:t>действиями;</w:t>
      </w:r>
    </w:p>
    <w:p w14:paraId="5E6CD870">
      <w:pPr>
        <w:pStyle w:val="11"/>
        <w:numPr>
          <w:ilvl w:val="0"/>
          <w:numId w:val="2"/>
        </w:numPr>
        <w:tabs>
          <w:tab w:val="left" w:pos="438"/>
          <w:tab w:val="left" w:pos="440"/>
        </w:tabs>
        <w:spacing w:before="0" w:after="0" w:line="254" w:lineRule="auto"/>
        <w:ind w:left="440" w:right="154" w:hanging="284"/>
        <w:jc w:val="left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коммуникативными </w:t>
      </w:r>
      <w:r>
        <w:rPr>
          <w:spacing w:val="-2"/>
          <w:w w:val="105"/>
          <w:sz w:val="20"/>
        </w:rPr>
        <w:t>действиями;</w:t>
      </w:r>
    </w:p>
    <w:p w14:paraId="2B0CDA14">
      <w:pPr>
        <w:pStyle w:val="11"/>
        <w:numPr>
          <w:ilvl w:val="0"/>
          <w:numId w:val="2"/>
        </w:numPr>
        <w:tabs>
          <w:tab w:val="left" w:pos="439"/>
        </w:tabs>
        <w:spacing w:before="0" w:after="0" w:line="225" w:lineRule="exact"/>
        <w:ind w:left="439" w:right="0" w:hanging="282"/>
        <w:jc w:val="left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>регулятивными</w:t>
      </w:r>
      <w:r>
        <w:rPr>
          <w:spacing w:val="2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действиями.</w:t>
      </w:r>
    </w:p>
    <w:p w14:paraId="3628562A">
      <w:pPr>
        <w:pStyle w:val="8"/>
        <w:spacing w:before="8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Освоение обучающимися межпредметных понятий (исполь- зуются в нескольких предметных областях и позволяют свя- зывать знания из различных учебных предметов, учебных курсов (в том числе внеурочной деятельности), учебных мо- дулей в целостную научную картину мира) и универсальных учебных действий (познавательные, коммуникативные, ре- </w:t>
      </w:r>
      <w:r>
        <w:rPr>
          <w:spacing w:val="-2"/>
          <w:w w:val="105"/>
        </w:rPr>
        <w:t>гулятивные);</w:t>
      </w:r>
    </w:p>
    <w:p w14:paraId="30655DFD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способность их использовать в учебной, познавательной и социальной практике;</w:t>
      </w:r>
    </w:p>
    <w:p w14:paraId="758AC88A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самостоятельному</w:t>
      </w:r>
      <w:r>
        <w:rPr>
          <w:spacing w:val="-3"/>
          <w:w w:val="105"/>
        </w:rPr>
        <w:t xml:space="preserve"> </w:t>
      </w:r>
      <w:r>
        <w:rPr>
          <w:w w:val="105"/>
        </w:rPr>
        <w:t>планированию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осуществле- нию учебной деятельности и организации учебного сотруд- ничества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сверстниками, к участию в построении индивидуальной образовательной </w:t>
      </w:r>
      <w:r>
        <w:rPr>
          <w:spacing w:val="-2"/>
          <w:w w:val="105"/>
        </w:rPr>
        <w:t>траектории;</w:t>
      </w:r>
    </w:p>
    <w:p w14:paraId="46A0CCAB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способность организовать и реализовать собственную позна- вательную деятельность;</w:t>
      </w:r>
    </w:p>
    <w:p w14:paraId="792AEE45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3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к</w:t>
      </w:r>
      <w:r>
        <w:rPr>
          <w:spacing w:val="1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деятельности;</w:t>
      </w:r>
    </w:p>
    <w:p w14:paraId="1CE2C00A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овладение навыками работы с информацией: восприятие и создание информационных текстов в различных форматах,</w:t>
      </w:r>
      <w:r>
        <w:rPr>
          <w:spacing w:val="80"/>
          <w:w w:val="105"/>
        </w:rPr>
        <w:t xml:space="preserve"> </w:t>
      </w:r>
      <w:r>
        <w:rPr>
          <w:w w:val="105"/>
        </w:rPr>
        <w:t>в том числе цифровых, с учетом назначения информации и ее целевой аудитории.</w:t>
      </w:r>
    </w:p>
    <w:p w14:paraId="34D55F4F">
      <w:pPr>
        <w:pStyle w:val="4"/>
        <w:spacing w:line="228" w:lineRule="auto"/>
      </w:pPr>
      <w:r>
        <w:rPr>
          <w:spacing w:val="-4"/>
        </w:rPr>
        <w:t>Овладение</w:t>
      </w:r>
      <w:r>
        <w:rPr>
          <w:spacing w:val="13"/>
        </w:rPr>
        <w:t xml:space="preserve"> </w:t>
      </w:r>
      <w:r>
        <w:rPr>
          <w:spacing w:val="-4"/>
        </w:rPr>
        <w:t>универсальными</w:t>
      </w:r>
      <w:r>
        <w:rPr>
          <w:spacing w:val="13"/>
        </w:rPr>
        <w:t xml:space="preserve"> </w:t>
      </w:r>
      <w:r>
        <w:rPr>
          <w:spacing w:val="-4"/>
        </w:rPr>
        <w:t>учебными</w:t>
      </w:r>
      <w:r>
        <w:rPr>
          <w:spacing w:val="13"/>
        </w:rPr>
        <w:t xml:space="preserve"> </w:t>
      </w:r>
      <w:r>
        <w:rPr>
          <w:spacing w:val="-4"/>
        </w:rPr>
        <w:t>познавательными</w:t>
      </w:r>
      <w:r>
        <w:rPr>
          <w:spacing w:val="13"/>
        </w:rPr>
        <w:t xml:space="preserve"> </w:t>
      </w:r>
      <w:r>
        <w:rPr>
          <w:spacing w:val="-4"/>
        </w:rPr>
        <w:t xml:space="preserve">дей- </w:t>
      </w:r>
      <w:r>
        <w:rPr>
          <w:spacing w:val="-2"/>
        </w:rPr>
        <w:t>ствиями:</w:t>
      </w:r>
    </w:p>
    <w:p w14:paraId="472DCB60">
      <w:pPr>
        <w:pStyle w:val="5"/>
        <w:numPr>
          <w:ilvl w:val="0"/>
          <w:numId w:val="3"/>
        </w:numPr>
        <w:tabs>
          <w:tab w:val="left" w:pos="765"/>
        </w:tabs>
        <w:spacing w:before="72" w:after="0" w:line="240" w:lineRule="auto"/>
        <w:ind w:left="765" w:right="0" w:hanging="325"/>
        <w:jc w:val="left"/>
        <w:rPr>
          <w:i/>
        </w:rPr>
      </w:pPr>
      <w:r>
        <w:rPr>
          <w:i/>
        </w:rPr>
        <w:t>базовые</w:t>
      </w:r>
      <w:r>
        <w:rPr>
          <w:i/>
          <w:spacing w:val="23"/>
        </w:rPr>
        <w:t xml:space="preserve"> </w:t>
      </w:r>
      <w:r>
        <w:rPr>
          <w:i/>
        </w:rPr>
        <w:t>логические</w:t>
      </w:r>
      <w:r>
        <w:rPr>
          <w:i/>
          <w:spacing w:val="23"/>
        </w:rPr>
        <w:t xml:space="preserve"> </w:t>
      </w:r>
      <w:r>
        <w:rPr>
          <w:i/>
          <w:spacing w:val="-2"/>
        </w:rPr>
        <w:t>действия:</w:t>
      </w:r>
    </w:p>
    <w:p w14:paraId="3EFBF588">
      <w:pPr>
        <w:pStyle w:val="8"/>
        <w:spacing w:before="12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владеть</w:t>
      </w:r>
      <w:r>
        <w:rPr>
          <w:spacing w:val="12"/>
          <w:w w:val="105"/>
        </w:rPr>
        <w:t xml:space="preserve"> </w:t>
      </w:r>
      <w:r>
        <w:rPr>
          <w:w w:val="105"/>
        </w:rPr>
        <w:t>базовыми</w:t>
      </w:r>
      <w:r>
        <w:rPr>
          <w:spacing w:val="12"/>
          <w:w w:val="105"/>
        </w:rPr>
        <w:t xml:space="preserve"> </w:t>
      </w:r>
      <w:r>
        <w:rPr>
          <w:w w:val="105"/>
        </w:rPr>
        <w:t>логическими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операциями:</w:t>
      </w:r>
    </w:p>
    <w:p w14:paraId="14DCF302">
      <w:pPr>
        <w:tabs>
          <w:tab w:val="right" w:pos="6563"/>
        </w:tabs>
        <w:spacing w:before="355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21</w:t>
      </w:r>
    </w:p>
    <w:p w14:paraId="55D219CE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34160DF5">
      <w:pPr>
        <w:pStyle w:val="11"/>
        <w:numPr>
          <w:ilvl w:val="1"/>
          <w:numId w:val="3"/>
        </w:numPr>
        <w:tabs>
          <w:tab w:val="left" w:pos="722"/>
        </w:tabs>
        <w:spacing w:before="74" w:after="0" w:line="240" w:lineRule="auto"/>
        <w:ind w:left="722" w:right="0" w:hanging="282"/>
        <w:jc w:val="left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8323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2" name="Graphic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2" o:spid="_x0000_s1026" o:spt="100" style="position:absolute;left:0pt;margin-left:0.25pt;margin-top:0.25pt;height:600.45pt;width:390.7pt;mso-position-horizontal-relative:page;mso-position-vertical-relative:page;z-index:-25148416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DTQtGb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  <w:sz w:val="20"/>
        </w:rPr>
        <w:t>сопоставления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сравнения,</w:t>
      </w:r>
    </w:p>
    <w:p w14:paraId="67B2E950">
      <w:pPr>
        <w:pStyle w:val="11"/>
        <w:numPr>
          <w:ilvl w:val="1"/>
          <w:numId w:val="3"/>
        </w:numPr>
        <w:tabs>
          <w:tab w:val="left" w:pos="722"/>
        </w:tabs>
        <w:spacing w:before="13" w:after="0" w:line="240" w:lineRule="auto"/>
        <w:ind w:left="722" w:right="0" w:hanging="282"/>
        <w:jc w:val="left"/>
        <w:rPr>
          <w:sz w:val="20"/>
        </w:rPr>
      </w:pPr>
      <w:r>
        <w:rPr>
          <w:w w:val="105"/>
          <w:sz w:val="20"/>
        </w:rPr>
        <w:t>группировки,</w:t>
      </w:r>
      <w:r>
        <w:rPr>
          <w:spacing w:val="24"/>
          <w:w w:val="105"/>
          <w:sz w:val="20"/>
        </w:rPr>
        <w:t xml:space="preserve"> </w:t>
      </w:r>
      <w:r>
        <w:rPr>
          <w:w w:val="105"/>
          <w:sz w:val="20"/>
        </w:rPr>
        <w:t>систематизации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2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классификации,</w:t>
      </w:r>
    </w:p>
    <w:p w14:paraId="45081C4E">
      <w:pPr>
        <w:pStyle w:val="11"/>
        <w:numPr>
          <w:ilvl w:val="1"/>
          <w:numId w:val="3"/>
        </w:numPr>
        <w:tabs>
          <w:tab w:val="left" w:pos="722"/>
        </w:tabs>
        <w:spacing w:before="13" w:after="0" w:line="240" w:lineRule="auto"/>
        <w:ind w:left="722" w:right="0" w:hanging="282"/>
        <w:jc w:val="left"/>
        <w:rPr>
          <w:sz w:val="20"/>
        </w:rPr>
      </w:pPr>
      <w:r>
        <w:rPr>
          <w:w w:val="105"/>
          <w:sz w:val="20"/>
        </w:rPr>
        <w:t>анализа,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синтеза,</w:t>
      </w:r>
      <w:r>
        <w:rPr>
          <w:spacing w:val="3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обобщения,</w:t>
      </w:r>
    </w:p>
    <w:p w14:paraId="7DC9A4E5">
      <w:pPr>
        <w:pStyle w:val="11"/>
        <w:numPr>
          <w:ilvl w:val="1"/>
          <w:numId w:val="3"/>
        </w:numPr>
        <w:tabs>
          <w:tab w:val="left" w:pos="722"/>
        </w:tabs>
        <w:spacing w:before="13" w:after="0" w:line="240" w:lineRule="auto"/>
        <w:ind w:left="722" w:right="0" w:hanging="282"/>
        <w:jc w:val="left"/>
        <w:rPr>
          <w:sz w:val="20"/>
        </w:rPr>
      </w:pPr>
      <w:r>
        <w:rPr>
          <w:w w:val="105"/>
          <w:sz w:val="20"/>
        </w:rPr>
        <w:t>выделения</w:t>
      </w:r>
      <w:r>
        <w:rPr>
          <w:spacing w:val="1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главного;</w:t>
      </w:r>
    </w:p>
    <w:p w14:paraId="1ED5E12C">
      <w:pPr>
        <w:pStyle w:val="8"/>
        <w:spacing w:before="12" w:line="254" w:lineRule="auto"/>
        <w:ind w:right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владеть приемами описания и рассуждения, в т.ч. – с помо- щью схем и знако-символических средств;</w:t>
      </w:r>
    </w:p>
    <w:p w14:paraId="797CB4F5">
      <w:pPr>
        <w:pStyle w:val="8"/>
        <w:spacing w:line="254" w:lineRule="auto"/>
        <w:ind w:right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выявлять и характеризовать существенные признаки объек- тов (явлений);</w:t>
      </w:r>
    </w:p>
    <w:p w14:paraId="675012C8">
      <w:pPr>
        <w:pStyle w:val="8"/>
        <w:spacing w:line="254" w:lineRule="auto"/>
        <w:ind w:right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40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40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ос- </w:t>
      </w:r>
      <w:r>
        <w:rPr>
          <w:spacing w:val="-2"/>
          <w:w w:val="105"/>
        </w:rPr>
        <w:t>нования</w:t>
      </w:r>
    </w:p>
    <w:p w14:paraId="6DD7A354">
      <w:pPr>
        <w:pStyle w:val="8"/>
        <w:spacing w:line="226" w:lineRule="exact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анализа;</w:t>
      </w:r>
    </w:p>
    <w:p w14:paraId="30BDB5FA">
      <w:pPr>
        <w:pStyle w:val="8"/>
        <w:spacing w:before="10"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с учетом предложенной задачи выявлять закономерности и противоречия в рассматриваемых фактах, данных и наблю- </w:t>
      </w:r>
      <w:r>
        <w:rPr>
          <w:spacing w:val="-2"/>
          <w:w w:val="105"/>
        </w:rPr>
        <w:t>дениях;</w:t>
      </w:r>
    </w:p>
    <w:p w14:paraId="72B1BC40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предлагать</w:t>
      </w:r>
      <w:r>
        <w:rPr>
          <w:spacing w:val="-4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4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про- </w:t>
      </w:r>
      <w:r>
        <w:rPr>
          <w:spacing w:val="-2"/>
          <w:w w:val="105"/>
        </w:rPr>
        <w:t>тиворечий;</w:t>
      </w:r>
    </w:p>
    <w:p w14:paraId="636CD51E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выявлять</w:t>
      </w:r>
      <w:r>
        <w:rPr>
          <w:spacing w:val="40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4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40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40"/>
          <w:w w:val="105"/>
        </w:rPr>
        <w:t xml:space="preserve"> </w:t>
      </w:r>
      <w:r>
        <w:rPr>
          <w:w w:val="105"/>
        </w:rPr>
        <w:t>необходимых для решения поставленной задачи;</w:t>
      </w:r>
    </w:p>
    <w:p w14:paraId="75CDC65C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выявлять причинно-следственные связи при изучении явле- ний и процессов;</w:t>
      </w:r>
    </w:p>
    <w:p w14:paraId="131E77F5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делать выводы с использованием дедуктивных и индуктив- ных умозаключений, умозаключений по аналогии, форму- лировать гипотезы о взаимосвязях;</w:t>
      </w:r>
    </w:p>
    <w:p w14:paraId="1B8EE69C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самостоятельно выбирать способ решения учебной задачи (сравнивать несколько вариантов решения, выбирать наи- более подходящий с учетом самостоятельно выделенных </w:t>
      </w:r>
      <w:r>
        <w:rPr>
          <w:spacing w:val="-2"/>
          <w:w w:val="105"/>
        </w:rPr>
        <w:t>критериев);</w:t>
      </w:r>
    </w:p>
    <w:p w14:paraId="79270DB8">
      <w:pPr>
        <w:pStyle w:val="5"/>
        <w:numPr>
          <w:ilvl w:val="0"/>
          <w:numId w:val="3"/>
        </w:numPr>
        <w:tabs>
          <w:tab w:val="left" w:pos="765"/>
        </w:tabs>
        <w:spacing w:before="0" w:after="0" w:line="224" w:lineRule="exact"/>
        <w:ind w:left="765" w:right="0" w:hanging="325"/>
        <w:jc w:val="both"/>
        <w:rPr>
          <w:i/>
        </w:rPr>
      </w:pPr>
      <w:r>
        <w:rPr>
          <w:i/>
        </w:rPr>
        <w:t>базовые</w:t>
      </w:r>
      <w:r>
        <w:rPr>
          <w:i/>
          <w:spacing w:val="27"/>
        </w:rPr>
        <w:t xml:space="preserve"> </w:t>
      </w:r>
      <w:r>
        <w:rPr>
          <w:i/>
        </w:rPr>
        <w:t>исследовательские</w:t>
      </w:r>
      <w:r>
        <w:rPr>
          <w:i/>
          <w:spacing w:val="28"/>
        </w:rPr>
        <w:t xml:space="preserve"> </w:t>
      </w:r>
      <w:r>
        <w:rPr>
          <w:i/>
          <w:spacing w:val="-2"/>
        </w:rPr>
        <w:t>действия:</w:t>
      </w:r>
    </w:p>
    <w:p w14:paraId="6B3DCFB8">
      <w:pPr>
        <w:pStyle w:val="8"/>
        <w:spacing w:before="2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использовать вопросы как исследовательский инструмент </w:t>
      </w:r>
      <w:r>
        <w:rPr>
          <w:spacing w:val="-2"/>
          <w:w w:val="105"/>
        </w:rPr>
        <w:t>познания;</w:t>
      </w:r>
    </w:p>
    <w:p w14:paraId="08A797B0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формулировать вопросы, фиксирующие разрыв между ре- альным и желательным состоянием ситуации, объекта, са- мостоятельно устанавливать искомое и данное;</w:t>
      </w:r>
    </w:p>
    <w:p w14:paraId="1AA71E61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формировать гипотезу об истинности собственных суждений и суждений других, аргументировать свою позицию, мне- </w:t>
      </w:r>
      <w:r>
        <w:rPr>
          <w:spacing w:val="-4"/>
          <w:w w:val="105"/>
        </w:rPr>
        <w:t>ние;</w:t>
      </w:r>
    </w:p>
    <w:p w14:paraId="146DCDBC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проводить по самостоятельно составленному плану опыт, не- сложный эксперимент, небольшое исследование по установ- 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причинно-следствен- ных связей и зависимостей объектов между собой;</w:t>
      </w:r>
    </w:p>
    <w:p w14:paraId="5295E96F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оценивать на применимость и достоверность информации, полученной в ходе исследования (эксперимента);</w:t>
      </w:r>
    </w:p>
    <w:p w14:paraId="2326FD74">
      <w:pPr>
        <w:pStyle w:val="8"/>
        <w:ind w:left="0" w:right="0" w:firstLine="0"/>
        <w:jc w:val="left"/>
        <w:rPr>
          <w:sz w:val="14"/>
        </w:rPr>
      </w:pPr>
    </w:p>
    <w:p w14:paraId="4AFE7827">
      <w:pPr>
        <w:pStyle w:val="8"/>
        <w:spacing w:before="11"/>
        <w:ind w:left="0" w:right="0" w:firstLine="0"/>
        <w:jc w:val="left"/>
        <w:rPr>
          <w:sz w:val="14"/>
        </w:rPr>
      </w:pPr>
    </w:p>
    <w:p w14:paraId="3DFEF377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22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7C4B6DF7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5AD99D6A">
      <w:pPr>
        <w:pStyle w:val="8"/>
        <w:spacing w:before="74" w:line="254" w:lineRule="auto"/>
      </w:pPr>
      <w:r>
        <mc:AlternateContent>
          <mc:Choice Requires="wps">
            <w:drawing>
              <wp:anchor distT="0" distB="0" distL="0" distR="0" simplePos="0" relativeHeight="2518323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3" name="Graphi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3" o:spid="_x0000_s1026" o:spt="100" style="position:absolute;left:0pt;margin-left:0.25pt;margin-top:0.25pt;height:600.45pt;width:390.7pt;mso-position-horizontal-relative:page;mso-position-vertical-relative:page;z-index:-25148416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Bx1kfr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 формулировать обобщения и выводы по ре- 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15C2EB23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прогнозировать возможное дальнейшее развитие процессов, событий и их последствия в аналогичных или сходных си- туациях, выдвигать предположения об их развитии в новых условиях и контекстах;</w:t>
      </w:r>
    </w:p>
    <w:p w14:paraId="79FB74A4">
      <w:pPr>
        <w:pStyle w:val="5"/>
        <w:numPr>
          <w:ilvl w:val="0"/>
          <w:numId w:val="3"/>
        </w:numPr>
        <w:tabs>
          <w:tab w:val="left" w:pos="765"/>
        </w:tabs>
        <w:spacing w:before="0" w:after="0" w:line="224" w:lineRule="exact"/>
        <w:ind w:left="765" w:right="0" w:hanging="325"/>
        <w:jc w:val="both"/>
        <w:rPr>
          <w:i/>
        </w:rPr>
      </w:pPr>
      <w:r>
        <w:rPr>
          <w:i/>
        </w:rPr>
        <w:t>работа</w:t>
      </w:r>
      <w:r>
        <w:rPr>
          <w:i/>
          <w:spacing w:val="18"/>
        </w:rPr>
        <w:t xml:space="preserve"> </w:t>
      </w:r>
      <w:r>
        <w:rPr>
          <w:i/>
        </w:rPr>
        <w:t>с</w:t>
      </w:r>
      <w:r>
        <w:rPr>
          <w:i/>
          <w:spacing w:val="18"/>
        </w:rPr>
        <w:t xml:space="preserve"> </w:t>
      </w:r>
      <w:r>
        <w:rPr>
          <w:i/>
          <w:spacing w:val="-2"/>
        </w:rPr>
        <w:t>информацией:</w:t>
      </w:r>
    </w:p>
    <w:p w14:paraId="2C847C20">
      <w:pPr>
        <w:pStyle w:val="8"/>
        <w:spacing w:before="10"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применять различные методы, инструменты и запросы при поиске и отборе информации или данных из источников с учетом предложенной</w:t>
      </w:r>
    </w:p>
    <w:p w14:paraId="27531C4C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7"/>
          <w:w w:val="105"/>
          <w:position w:val="1"/>
          <w:sz w:val="14"/>
        </w:rPr>
        <w:t xml:space="preserve"> </w:t>
      </w:r>
      <w:r>
        <w:rPr>
          <w:w w:val="105"/>
        </w:rPr>
        <w:t>учебной</w:t>
      </w:r>
      <w:r>
        <w:rPr>
          <w:spacing w:val="1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критериев;</w:t>
      </w:r>
    </w:p>
    <w:p w14:paraId="093BCB22">
      <w:pPr>
        <w:pStyle w:val="8"/>
        <w:spacing w:before="12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выбирать, анализировать, систематизировать и интерпре- тировать информацию различных видов и форм представ- </w:t>
      </w:r>
      <w:r>
        <w:rPr>
          <w:spacing w:val="-2"/>
          <w:w w:val="105"/>
        </w:rPr>
        <w:t>ления;</w:t>
      </w:r>
    </w:p>
    <w:p w14:paraId="315745AA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находить сходные аргументы (подтверждающие или опро- вергающие одну и ту же идею, версию) в различных инфор- мационных источниках;</w:t>
      </w:r>
    </w:p>
    <w:p w14:paraId="7DADF506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самостоятельно выбирать оптимальную форму представ- ления информации и иллюстрировать решаемые задачи несложными схемами, диаграммами, иной графикой и их </w:t>
      </w:r>
      <w:r>
        <w:rPr>
          <w:spacing w:val="-2"/>
          <w:w w:val="105"/>
        </w:rPr>
        <w:t>комбинациями;</w:t>
      </w:r>
    </w:p>
    <w:p w14:paraId="6C360AEA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оценивать надежность информации по критериям, предло- женным педагогическим работником или сформулирован- ным самостоятельно;</w:t>
      </w:r>
    </w:p>
    <w:p w14:paraId="7C55FEA0">
      <w:pPr>
        <w:pStyle w:val="8"/>
        <w:spacing w:line="254" w:lineRule="auto"/>
        <w:ind w:left="157" w:firstLine="113"/>
        <w:jc w:val="righ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эффективно запоминать и систематизировать информацию. Овладение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40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40"/>
          <w:w w:val="105"/>
        </w:rPr>
        <w:t xml:space="preserve"> </w:t>
      </w:r>
      <w:r>
        <w:rPr>
          <w:w w:val="105"/>
        </w:rPr>
        <w:t>познаватель- ных</w:t>
      </w:r>
      <w:r>
        <w:rPr>
          <w:spacing w:val="7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76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77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76"/>
          <w:w w:val="105"/>
        </w:rPr>
        <w:t xml:space="preserve"> </w:t>
      </w:r>
      <w:r>
        <w:rPr>
          <w:spacing w:val="-2"/>
          <w:w w:val="105"/>
        </w:rPr>
        <w:t>когнитивных</w:t>
      </w:r>
    </w:p>
    <w:p w14:paraId="0F8820F7">
      <w:pPr>
        <w:pStyle w:val="8"/>
        <w:spacing w:line="225" w:lineRule="exact"/>
        <w:ind w:left="157" w:right="0" w:firstLine="0"/>
        <w:jc w:val="left"/>
      </w:pPr>
      <w:r>
        <w:rPr>
          <w:w w:val="110"/>
        </w:rPr>
        <w:t>навыков</w:t>
      </w:r>
      <w:r>
        <w:rPr>
          <w:spacing w:val="1"/>
          <w:w w:val="110"/>
        </w:rPr>
        <w:t xml:space="preserve"> </w:t>
      </w:r>
      <w:r>
        <w:rPr>
          <w:w w:val="110"/>
        </w:rPr>
        <w:t>у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обучающихся.</w:t>
      </w:r>
    </w:p>
    <w:p w14:paraId="5EFE9DDE">
      <w:pPr>
        <w:pStyle w:val="4"/>
        <w:spacing w:before="169" w:line="228" w:lineRule="auto"/>
      </w:pPr>
      <w:r>
        <w:rPr>
          <w:spacing w:val="-6"/>
        </w:rPr>
        <w:t xml:space="preserve">Овладение универсальными учебными коммуникативными дей- </w:t>
      </w:r>
      <w:r>
        <w:rPr>
          <w:spacing w:val="-2"/>
        </w:rPr>
        <w:t>ствиями:</w:t>
      </w:r>
    </w:p>
    <w:p w14:paraId="581DD7F3">
      <w:pPr>
        <w:pStyle w:val="5"/>
        <w:numPr>
          <w:ilvl w:val="0"/>
          <w:numId w:val="4"/>
        </w:numPr>
        <w:tabs>
          <w:tab w:val="left" w:pos="765"/>
        </w:tabs>
        <w:spacing w:before="72" w:after="0" w:line="240" w:lineRule="auto"/>
        <w:ind w:left="765" w:right="0" w:hanging="325"/>
        <w:jc w:val="both"/>
        <w:rPr>
          <w:i/>
        </w:rPr>
      </w:pPr>
      <w:r>
        <w:rPr>
          <w:i/>
          <w:spacing w:val="-2"/>
        </w:rPr>
        <w:t>общение:</w:t>
      </w:r>
    </w:p>
    <w:p w14:paraId="6830214F">
      <w:pPr>
        <w:pStyle w:val="8"/>
        <w:spacing w:before="13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воспринимать и формулировать суждения, выражать эмо- ции в соответствии с целями и условиями общения;</w:t>
      </w:r>
    </w:p>
    <w:p w14:paraId="730A9E1F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выражать себя (свою точку зрения) в устных и письменных </w:t>
      </w:r>
      <w:r>
        <w:rPr>
          <w:spacing w:val="-2"/>
          <w:w w:val="105"/>
        </w:rPr>
        <w:t>текстах;</w:t>
      </w:r>
    </w:p>
    <w:p w14:paraId="1CF2D17F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распознавать невербальные средства общения, понимать значение социальных знаков, знать и распознавать предпо- сылки конфликтных ситуаций и смягчать конфликты, вести </w:t>
      </w:r>
      <w:r>
        <w:rPr>
          <w:spacing w:val="-2"/>
          <w:w w:val="105"/>
        </w:rPr>
        <w:t>переговоры;</w:t>
      </w:r>
    </w:p>
    <w:p w14:paraId="53F4862D">
      <w:pPr>
        <w:tabs>
          <w:tab w:val="right" w:pos="6563"/>
        </w:tabs>
        <w:spacing w:before="335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23</w:t>
      </w:r>
    </w:p>
    <w:p w14:paraId="20480C46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0B4D0D66">
      <w:pPr>
        <w:pStyle w:val="8"/>
        <w:spacing w:before="74" w:line="259" w:lineRule="auto"/>
      </w:pPr>
      <w:r>
        <mc:AlternateContent>
          <mc:Choice Requires="wps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4" name="Graphic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4" o:spid="_x0000_s1026" o:spt="100" style="position:absolute;left:0pt;margin-left:0.25pt;margin-top:0.25pt;height:600.45pt;width:390.7pt;mso-position-horizontal-relative:page;mso-position-vertical-relative:page;z-index:-251483136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BeP9dj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понимать намерения других, проявлять уважительное отно- шение к собеседнику и в корректной форме формулировать свои возражения;</w:t>
      </w:r>
    </w:p>
    <w:p w14:paraId="254EE6D5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в ходе диалога и (или) дискуссии задавать вопросы по су- ществу обсуждаемой темы и высказывать идеи, нацеленные на решение задачи и поддержание благожелательности об- </w:t>
      </w:r>
      <w:r>
        <w:rPr>
          <w:spacing w:val="-2"/>
          <w:w w:val="105"/>
        </w:rPr>
        <w:t>щения;</w:t>
      </w:r>
    </w:p>
    <w:p w14:paraId="59F6D976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сопоставлять свои суждения с суждениями других участни- ков диалога, обнаруживать различие и сходство позиций;</w:t>
      </w:r>
    </w:p>
    <w:p w14:paraId="7B72144B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публично представлять результаты решения задачи, выпол- ненного опыта (эксперимента, исследования, проекта);</w:t>
      </w:r>
    </w:p>
    <w:p w14:paraId="63CAF40E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 выбирать формат выступления с учетом за- дач презентации и особенностей аудитории и в соответствии с ним составлять устные и письменные тексты с использова- нием иллюстративных материалов;</w:t>
      </w:r>
    </w:p>
    <w:p w14:paraId="1CDB123C">
      <w:pPr>
        <w:pStyle w:val="5"/>
        <w:numPr>
          <w:ilvl w:val="0"/>
          <w:numId w:val="4"/>
        </w:numPr>
        <w:tabs>
          <w:tab w:val="left" w:pos="765"/>
        </w:tabs>
        <w:spacing w:before="2" w:after="0" w:line="240" w:lineRule="auto"/>
        <w:ind w:left="765" w:right="0" w:hanging="325"/>
        <w:jc w:val="both"/>
        <w:rPr>
          <w:i/>
        </w:rPr>
      </w:pPr>
      <w:r>
        <w:rPr>
          <w:i/>
        </w:rPr>
        <w:t>совместная</w:t>
      </w:r>
      <w:r>
        <w:rPr>
          <w:i/>
          <w:spacing w:val="39"/>
        </w:rPr>
        <w:t xml:space="preserve"> </w:t>
      </w:r>
      <w:r>
        <w:rPr>
          <w:i/>
          <w:spacing w:val="-2"/>
        </w:rPr>
        <w:t>деятельность:</w:t>
      </w:r>
    </w:p>
    <w:p w14:paraId="3688398A">
      <w:pPr>
        <w:pStyle w:val="8"/>
        <w:spacing w:before="19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понимать и использовать преимущества командной и ин- 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179F0481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</w:t>
      </w:r>
      <w:r>
        <w:rPr>
          <w:spacing w:val="-2"/>
          <w:w w:val="105"/>
        </w:rPr>
        <w:t>работы;</w:t>
      </w:r>
    </w:p>
    <w:p w14:paraId="0B6A39D8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уметь обобщать мнения нескольких людей, проявлять готов- ность руководить, выполнять поручения, подчиняться;</w:t>
      </w:r>
    </w:p>
    <w:p w14:paraId="3C68513A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0025973C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выполнять свою часть работы, достигать качественного ре- зультата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дей- ствия с другими членами команды;</w:t>
      </w:r>
    </w:p>
    <w:p w14:paraId="2AB5E25A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оценивать качество своего вклада в общий продукт по кри- териям, самостоятельно сформулированным участниками </w:t>
      </w:r>
      <w:r>
        <w:rPr>
          <w:spacing w:val="-2"/>
          <w:w w:val="105"/>
        </w:rPr>
        <w:t>взаимодействия;</w:t>
      </w:r>
    </w:p>
    <w:p w14:paraId="6BA89EC8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</w:t>
      </w:r>
    </w:p>
    <w:p w14:paraId="1BB934AA">
      <w:pPr>
        <w:pStyle w:val="8"/>
        <w:ind w:left="0" w:right="0" w:firstLine="0"/>
        <w:jc w:val="left"/>
        <w:rPr>
          <w:sz w:val="14"/>
        </w:rPr>
      </w:pPr>
    </w:p>
    <w:p w14:paraId="17D56E71">
      <w:pPr>
        <w:pStyle w:val="8"/>
        <w:spacing w:before="20"/>
        <w:ind w:left="0" w:right="0" w:firstLine="0"/>
        <w:jc w:val="left"/>
        <w:rPr>
          <w:sz w:val="14"/>
        </w:rPr>
      </w:pPr>
    </w:p>
    <w:p w14:paraId="668CB9EC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24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521C653D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2AB541AB">
      <w:pPr>
        <w:pStyle w:val="8"/>
        <w:spacing w:before="74" w:line="254" w:lineRule="auto"/>
        <w:ind w:left="157" w:firstLine="283"/>
      </w:pPr>
      <w:r>
        <mc:AlternateContent>
          <mc:Choice Requires="wps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5" name="Graphic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5" o:spid="_x0000_s1026" o:spt="100" style="position:absolute;left:0pt;margin-left:0.25pt;margin-top:0.25pt;height:600.45pt;width:390.7pt;mso-position-horizontal-relative:page;mso-position-vertical-relative:page;z-index:-251483136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D8q0ET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Овладение системой универсальных учебных коммуника- тивных действий обеспечивает сформированность социальных навыков и эмоционального интеллекта обучающихся.</w:t>
      </w:r>
    </w:p>
    <w:p w14:paraId="2A0F9ED5">
      <w:pPr>
        <w:pStyle w:val="4"/>
        <w:spacing w:before="165" w:line="228" w:lineRule="auto"/>
      </w:pPr>
      <w:r>
        <w:rPr>
          <w:spacing w:val="-6"/>
        </w:rPr>
        <w:t xml:space="preserve">Овладение универсальными учебными регулятивными действи- </w:t>
      </w:r>
      <w:r>
        <w:rPr>
          <w:spacing w:val="-4"/>
        </w:rPr>
        <w:t>ями:</w:t>
      </w:r>
    </w:p>
    <w:p w14:paraId="3003E3F0">
      <w:pPr>
        <w:pStyle w:val="5"/>
        <w:numPr>
          <w:ilvl w:val="0"/>
          <w:numId w:val="5"/>
        </w:numPr>
        <w:tabs>
          <w:tab w:val="left" w:pos="765"/>
        </w:tabs>
        <w:spacing w:before="72" w:after="0" w:line="240" w:lineRule="auto"/>
        <w:ind w:left="765" w:right="0" w:hanging="325"/>
        <w:jc w:val="both"/>
        <w:rPr>
          <w:i/>
        </w:rPr>
      </w:pPr>
      <w:r>
        <w:rPr>
          <w:i/>
          <w:spacing w:val="-2"/>
        </w:rPr>
        <w:t>самоорганизация:</w:t>
      </w:r>
    </w:p>
    <w:p w14:paraId="61040FED">
      <w:pPr>
        <w:pStyle w:val="8"/>
        <w:spacing w:before="13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выявлять проблемы для решения в жизненных и учебных </w:t>
      </w:r>
      <w:r>
        <w:rPr>
          <w:spacing w:val="-2"/>
          <w:w w:val="105"/>
        </w:rPr>
        <w:t>ситуациях;</w:t>
      </w:r>
    </w:p>
    <w:p w14:paraId="5C3C1A2D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ориентироваться в различных подходах принятия решений (индивидуальное, принятие решения в группе, принятие ре- шений группой);</w:t>
      </w:r>
    </w:p>
    <w:p w14:paraId="42B54682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самостоятельно составлять алгоритм решения задачи (или</w:t>
      </w:r>
      <w:r>
        <w:rPr>
          <w:spacing w:val="40"/>
          <w:w w:val="105"/>
        </w:rPr>
        <w:t xml:space="preserve"> </w:t>
      </w:r>
      <w:r>
        <w:rPr>
          <w:w w:val="105"/>
        </w:rPr>
        <w:t>его часть), выбирать способ решения учебной задачи с уче- том имеющихся ресурсов и собственных возможностей, ар- гументировать предлагаемые варианты решений;</w:t>
      </w:r>
    </w:p>
    <w:p w14:paraId="2F3A667E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составлять</w:t>
      </w:r>
      <w:r>
        <w:rPr>
          <w:spacing w:val="-4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(план</w:t>
      </w:r>
      <w:r>
        <w:rPr>
          <w:spacing w:val="-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ал- горитма решения), корректировать предложенный алгоритм с учетом получения новых знаний об изучаемом объекте;</w:t>
      </w:r>
    </w:p>
    <w:p w14:paraId="667CE606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6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17"/>
          <w:w w:val="105"/>
        </w:rPr>
        <w:t xml:space="preserve"> </w:t>
      </w:r>
      <w:r>
        <w:rPr>
          <w:w w:val="105"/>
        </w:rPr>
        <w:t>выбор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брать</w:t>
      </w:r>
      <w:r>
        <w:rPr>
          <w:spacing w:val="1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за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решение;</w:t>
      </w:r>
    </w:p>
    <w:p w14:paraId="772D362B">
      <w:pPr>
        <w:pStyle w:val="5"/>
        <w:numPr>
          <w:ilvl w:val="0"/>
          <w:numId w:val="5"/>
        </w:numPr>
        <w:tabs>
          <w:tab w:val="left" w:pos="765"/>
        </w:tabs>
        <w:spacing w:before="5" w:after="0" w:line="240" w:lineRule="auto"/>
        <w:ind w:left="765" w:right="0" w:hanging="325"/>
        <w:jc w:val="both"/>
        <w:rPr>
          <w:i/>
        </w:rPr>
      </w:pPr>
      <w:r>
        <w:rPr>
          <w:i/>
          <w:spacing w:val="-2"/>
        </w:rPr>
        <w:t>самоконтроль:</w:t>
      </w:r>
    </w:p>
    <w:p w14:paraId="21217A3B">
      <w:pPr>
        <w:pStyle w:val="8"/>
        <w:spacing w:before="12"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владеть способами самоконтроля, самомотивации и рефлек- </w:t>
      </w:r>
      <w:r>
        <w:rPr>
          <w:spacing w:val="-4"/>
          <w:w w:val="105"/>
        </w:rPr>
        <w:t>сии;</w:t>
      </w:r>
    </w:p>
    <w:p w14:paraId="14644C2B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давать адекватную оценку ситуации и предлагать план ее </w:t>
      </w:r>
      <w:r>
        <w:rPr>
          <w:spacing w:val="-2"/>
          <w:w w:val="105"/>
        </w:rPr>
        <w:t>изменения;</w:t>
      </w:r>
    </w:p>
    <w:p w14:paraId="0DED937C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учитывать контекст и предвидеть трудности, которые могут возникнуть при решении учебной задачи, адаптировать ре- шение к меняющимся обстоятельствам;</w:t>
      </w:r>
    </w:p>
    <w:p w14:paraId="2723A730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объяснять причины достижения (недостижения) результа- тов деятельности, давать оценку приобретенному опыту, уметь находить позитивное в произошедшей ситуации;</w:t>
      </w:r>
    </w:p>
    <w:p w14:paraId="2A737FCE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вносить коррективы в деятельность на основе новых обсто- ятельств, изменившихся ситуаций, установленных ошибок, возникших трудностей;</w:t>
      </w:r>
    </w:p>
    <w:p w14:paraId="616F2B51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7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7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17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7"/>
          <w:w w:val="105"/>
        </w:rPr>
        <w:t xml:space="preserve"> </w:t>
      </w:r>
      <w:r>
        <w:rPr>
          <w:w w:val="105"/>
        </w:rPr>
        <w:t>цели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условиям;</w:t>
      </w:r>
    </w:p>
    <w:p w14:paraId="2598C014">
      <w:pPr>
        <w:pStyle w:val="5"/>
        <w:numPr>
          <w:ilvl w:val="0"/>
          <w:numId w:val="5"/>
        </w:numPr>
        <w:tabs>
          <w:tab w:val="left" w:pos="765"/>
        </w:tabs>
        <w:spacing w:before="4" w:after="0" w:line="240" w:lineRule="auto"/>
        <w:ind w:left="765" w:right="0" w:hanging="325"/>
        <w:jc w:val="both"/>
        <w:rPr>
          <w:i/>
        </w:rPr>
      </w:pPr>
      <w:r>
        <w:rPr>
          <w:i/>
        </w:rPr>
        <w:t>эмоциональный</w:t>
      </w:r>
      <w:r>
        <w:rPr>
          <w:i/>
          <w:spacing w:val="26"/>
        </w:rPr>
        <w:t xml:space="preserve"> </w:t>
      </w:r>
      <w:r>
        <w:rPr>
          <w:i/>
          <w:spacing w:val="-2"/>
        </w:rPr>
        <w:t>интеллект:</w:t>
      </w:r>
    </w:p>
    <w:p w14:paraId="5EFF5933">
      <w:pPr>
        <w:pStyle w:val="8"/>
        <w:spacing w:before="13"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различать,</w:t>
      </w:r>
      <w:r>
        <w:rPr>
          <w:spacing w:val="40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0"/>
          <w:w w:val="105"/>
        </w:rPr>
        <w:t xml:space="preserve"> </w:t>
      </w:r>
      <w:r>
        <w:rPr>
          <w:w w:val="105"/>
        </w:rPr>
        <w:t>эмоциями и эмоциями других;</w:t>
      </w:r>
    </w:p>
    <w:p w14:paraId="3C0DFB94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1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эмоций;</w:t>
      </w:r>
    </w:p>
    <w:p w14:paraId="60003F78">
      <w:pPr>
        <w:pStyle w:val="8"/>
        <w:spacing w:before="13"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ставить себя на место другого человека, понимать мотивы и намерения другого;</w:t>
      </w:r>
    </w:p>
    <w:p w14:paraId="6FBC428F">
      <w:pPr>
        <w:pStyle w:val="8"/>
        <w:spacing w:before="4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0"/>
          <w:w w:val="105"/>
          <w:position w:val="1"/>
          <w:sz w:val="14"/>
        </w:rPr>
        <w:t xml:space="preserve"> </w:t>
      </w:r>
      <w:r>
        <w:rPr>
          <w:w w:val="105"/>
        </w:rPr>
        <w:t>регулировать</w:t>
      </w:r>
      <w:r>
        <w:rPr>
          <w:spacing w:val="20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20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20"/>
          <w:w w:val="105"/>
        </w:rPr>
        <w:t xml:space="preserve"> </w:t>
      </w:r>
      <w:r>
        <w:rPr>
          <w:spacing w:val="-2"/>
          <w:w w:val="105"/>
        </w:rPr>
        <w:t>эмоций;</w:t>
      </w:r>
    </w:p>
    <w:p w14:paraId="177C71E3">
      <w:pPr>
        <w:tabs>
          <w:tab w:val="right" w:pos="6563"/>
        </w:tabs>
        <w:spacing w:before="349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25</w:t>
      </w:r>
    </w:p>
    <w:p w14:paraId="3245E674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14873DD9">
      <w:pPr>
        <w:pStyle w:val="5"/>
        <w:numPr>
          <w:ilvl w:val="0"/>
          <w:numId w:val="5"/>
        </w:numPr>
        <w:tabs>
          <w:tab w:val="left" w:pos="765"/>
        </w:tabs>
        <w:spacing w:before="74" w:after="0" w:line="240" w:lineRule="auto"/>
        <w:ind w:left="765" w:right="0" w:hanging="325"/>
        <w:jc w:val="left"/>
        <w:rPr>
          <w:i/>
        </w:rPr>
      </w:pPr>
      <w:r>
        <mc:AlternateContent>
          <mc:Choice Requires="wps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6" name="Graphic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6" o:spid="_x0000_s1026" o:spt="100" style="position:absolute;left:0pt;margin-left:0.25pt;margin-top:0.25pt;height:600.45pt;width:390.7pt;mso-position-horizontal-relative:page;mso-position-vertical-relative:page;z-index:-251482112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unYH/VAAAABgEAAA8AAAAAAAAAAQAgAAAAIgAAAGRycy9k&#10;b3ducmV2LnhtbFBLAQIUABQAAAAIAIdO4kAaFvqCPgIAABkFAAAOAAAAAAAAAAEAIAAAACQBAABk&#10;cnMvZTJvRG9jLnhtbFBLBQYAAAAABgAGAFkBAADUBQAAAAA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i/>
        </w:rPr>
        <w:t>принятие</w:t>
      </w:r>
      <w:r>
        <w:rPr>
          <w:i/>
          <w:spacing w:val="31"/>
        </w:rPr>
        <w:t xml:space="preserve"> </w:t>
      </w:r>
      <w:r>
        <w:rPr>
          <w:i/>
        </w:rPr>
        <w:t>себя</w:t>
      </w:r>
      <w:r>
        <w:rPr>
          <w:i/>
          <w:spacing w:val="32"/>
        </w:rPr>
        <w:t xml:space="preserve"> </w:t>
      </w:r>
      <w:r>
        <w:rPr>
          <w:i/>
        </w:rPr>
        <w:t>и</w:t>
      </w:r>
      <w:r>
        <w:rPr>
          <w:i/>
          <w:spacing w:val="32"/>
        </w:rPr>
        <w:t xml:space="preserve"> </w:t>
      </w:r>
      <w:r>
        <w:rPr>
          <w:i/>
          <w:spacing w:val="-2"/>
        </w:rPr>
        <w:t>других:</w:t>
      </w:r>
    </w:p>
    <w:p w14:paraId="6BBBD3DE">
      <w:pPr>
        <w:pStyle w:val="8"/>
        <w:spacing w:before="26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0"/>
          <w:w w:val="105"/>
          <w:position w:val="1"/>
          <w:sz w:val="14"/>
        </w:rPr>
        <w:t xml:space="preserve"> </w:t>
      </w:r>
      <w:r>
        <w:rPr>
          <w:w w:val="105"/>
        </w:rPr>
        <w:t>осознанно</w:t>
      </w:r>
      <w:r>
        <w:rPr>
          <w:spacing w:val="19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9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19"/>
          <w:w w:val="105"/>
        </w:rPr>
        <w:t xml:space="preserve"> </w:t>
      </w:r>
      <w:r>
        <w:rPr>
          <w:w w:val="105"/>
        </w:rPr>
        <w:t>человеку,</w:t>
      </w:r>
      <w:r>
        <w:rPr>
          <w:spacing w:val="20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spacing w:val="-2"/>
          <w:w w:val="105"/>
        </w:rPr>
        <w:t>мнению;</w:t>
      </w:r>
    </w:p>
    <w:p w14:paraId="538705D8">
      <w:pPr>
        <w:pStyle w:val="8"/>
        <w:spacing w:before="26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6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15"/>
          <w:w w:val="105"/>
        </w:rPr>
        <w:t xml:space="preserve"> </w:t>
      </w:r>
      <w:r>
        <w:rPr>
          <w:w w:val="105"/>
        </w:rPr>
        <w:t>свое</w:t>
      </w:r>
      <w:r>
        <w:rPr>
          <w:spacing w:val="15"/>
          <w:w w:val="105"/>
        </w:rPr>
        <w:t xml:space="preserve"> </w:t>
      </w:r>
      <w:r>
        <w:rPr>
          <w:w w:val="105"/>
        </w:rPr>
        <w:t>право</w:t>
      </w:r>
      <w:r>
        <w:rPr>
          <w:spacing w:val="15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такое</w:t>
      </w:r>
      <w:r>
        <w:rPr>
          <w:spacing w:val="14"/>
          <w:w w:val="105"/>
        </w:rPr>
        <w:t xml:space="preserve"> </w:t>
      </w:r>
      <w:r>
        <w:rPr>
          <w:w w:val="105"/>
        </w:rPr>
        <w:t>же</w:t>
      </w:r>
      <w:r>
        <w:rPr>
          <w:spacing w:val="15"/>
          <w:w w:val="105"/>
        </w:rPr>
        <w:t xml:space="preserve"> </w:t>
      </w:r>
      <w:r>
        <w:rPr>
          <w:w w:val="105"/>
        </w:rPr>
        <w:t>право</w:t>
      </w:r>
      <w:r>
        <w:rPr>
          <w:spacing w:val="15"/>
          <w:w w:val="105"/>
        </w:rPr>
        <w:t xml:space="preserve"> </w:t>
      </w:r>
      <w:r>
        <w:rPr>
          <w:spacing w:val="-2"/>
          <w:w w:val="105"/>
        </w:rPr>
        <w:t>другого;</w:t>
      </w:r>
    </w:p>
    <w:p w14:paraId="7F8B6F42">
      <w:pPr>
        <w:pStyle w:val="8"/>
        <w:spacing w:before="25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52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22"/>
          <w:w w:val="105"/>
        </w:rPr>
        <w:t xml:space="preserve"> </w:t>
      </w:r>
      <w:r>
        <w:rPr>
          <w:w w:val="105"/>
        </w:rPr>
        <w:t>себя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21"/>
          <w:w w:val="105"/>
        </w:rPr>
        <w:t xml:space="preserve"> </w:t>
      </w:r>
      <w:r>
        <w:rPr>
          <w:w w:val="105"/>
        </w:rPr>
        <w:t>не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осуждая;</w:t>
      </w:r>
    </w:p>
    <w:p w14:paraId="5D892A22">
      <w:pPr>
        <w:pStyle w:val="8"/>
        <w:spacing w:before="26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7"/>
          <w:w w:val="105"/>
          <w:position w:val="1"/>
          <w:sz w:val="14"/>
        </w:rPr>
        <w:t xml:space="preserve"> </w:t>
      </w:r>
      <w:r>
        <w:rPr>
          <w:w w:val="105"/>
        </w:rPr>
        <w:t>открытость</w:t>
      </w:r>
      <w:r>
        <w:rPr>
          <w:spacing w:val="17"/>
          <w:w w:val="105"/>
        </w:rPr>
        <w:t xml:space="preserve"> </w:t>
      </w:r>
      <w:r>
        <w:rPr>
          <w:w w:val="105"/>
        </w:rPr>
        <w:t>себе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другим;</w:t>
      </w:r>
    </w:p>
    <w:p w14:paraId="3F44EA0F">
      <w:pPr>
        <w:pStyle w:val="8"/>
        <w:spacing w:before="25"/>
        <w:ind w:left="270" w:right="0" w:firstLine="0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2"/>
          <w:w w:val="105"/>
          <w:position w:val="1"/>
          <w:sz w:val="14"/>
        </w:rPr>
        <w:t xml:space="preserve"> </w:t>
      </w:r>
      <w:r>
        <w:rPr>
          <w:w w:val="105"/>
        </w:rPr>
        <w:t>осознавать</w:t>
      </w:r>
      <w:r>
        <w:rPr>
          <w:spacing w:val="13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все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вокруг.</w:t>
      </w:r>
    </w:p>
    <w:p w14:paraId="76C02B15">
      <w:pPr>
        <w:pStyle w:val="8"/>
        <w:spacing w:before="26" w:line="266" w:lineRule="auto"/>
        <w:ind w:left="157" w:firstLine="283"/>
      </w:pPr>
      <w:r>
        <w:rPr>
          <w:w w:val="105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навы- ков личности (управления собой, самодисциплины, устойчиво- го поведения).</w:t>
      </w:r>
    </w:p>
    <w:p w14:paraId="4E86F583">
      <w:pPr>
        <w:pStyle w:val="8"/>
        <w:spacing w:before="28"/>
        <w:ind w:left="0" w:right="0" w:firstLine="0"/>
        <w:jc w:val="left"/>
      </w:pPr>
    </w:p>
    <w:p w14:paraId="0C3CD902">
      <w:pPr>
        <w:pStyle w:val="8"/>
        <w:spacing w:line="266" w:lineRule="auto"/>
        <w:ind w:left="157" w:firstLine="283"/>
      </w:pPr>
      <w:r>
        <w:rPr>
          <w:b/>
        </w:rPr>
        <w:t>Предметные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 xml:space="preserve">об- </w:t>
      </w:r>
      <w:r>
        <w:rPr>
          <w:w w:val="105"/>
        </w:rPr>
        <w:t>щего образования представлены с учетом специфики содержа- ния предметных областей, затрагиваемых в ходе внеурочной деятельности обучающихся по формированию и оценке функ- циональной грамотности.</w:t>
      </w:r>
    </w:p>
    <w:p w14:paraId="5C3EB721">
      <w:pPr>
        <w:spacing w:before="3" w:line="266" w:lineRule="auto"/>
        <w:ind w:left="157" w:right="154" w:firstLine="283"/>
        <w:jc w:val="both"/>
        <w:rPr>
          <w:sz w:val="20"/>
        </w:rPr>
      </w:pPr>
      <w:r>
        <w:rPr>
          <w:sz w:val="20"/>
        </w:rPr>
        <w:t>Занятия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читательской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грамотности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внеурочной </w:t>
      </w:r>
      <w:r>
        <w:rPr>
          <w:w w:val="105"/>
          <w:sz w:val="20"/>
        </w:rPr>
        <w:t>деятельности вносят вклад в достижение следующих предмет- ных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предметной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области</w:t>
      </w:r>
      <w:r>
        <w:rPr>
          <w:spacing w:val="-1"/>
          <w:w w:val="105"/>
          <w:sz w:val="20"/>
        </w:rPr>
        <w:t xml:space="preserve"> </w:t>
      </w:r>
      <w:r>
        <w:rPr>
          <w:b/>
          <w:w w:val="105"/>
          <w:sz w:val="20"/>
        </w:rPr>
        <w:t>«Русский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язык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>и</w:t>
      </w:r>
      <w:r>
        <w:rPr>
          <w:b/>
          <w:spacing w:val="-4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ли- </w:t>
      </w:r>
      <w:r>
        <w:rPr>
          <w:b/>
          <w:spacing w:val="-2"/>
          <w:w w:val="105"/>
          <w:sz w:val="20"/>
        </w:rPr>
        <w:t>тература»</w:t>
      </w:r>
      <w:r>
        <w:rPr>
          <w:spacing w:val="-2"/>
          <w:w w:val="105"/>
          <w:sz w:val="20"/>
        </w:rPr>
        <w:t>.</w:t>
      </w:r>
    </w:p>
    <w:p w14:paraId="00CB7D20">
      <w:pPr>
        <w:pStyle w:val="3"/>
        <w:spacing w:before="146"/>
      </w:pPr>
      <w:r>
        <w:rPr>
          <w:w w:val="90"/>
        </w:rPr>
        <w:t>По</w:t>
      </w:r>
      <w:r>
        <w:rPr>
          <w:spacing w:val="15"/>
        </w:rPr>
        <w:t xml:space="preserve"> </w:t>
      </w:r>
      <w:r>
        <w:rPr>
          <w:w w:val="90"/>
        </w:rPr>
        <w:t>учебному</w:t>
      </w:r>
      <w:r>
        <w:rPr>
          <w:spacing w:val="16"/>
        </w:rPr>
        <w:t xml:space="preserve"> </w:t>
      </w:r>
      <w:r>
        <w:rPr>
          <w:w w:val="90"/>
        </w:rPr>
        <w:t>предмету</w:t>
      </w:r>
      <w:r>
        <w:rPr>
          <w:spacing w:val="16"/>
        </w:rPr>
        <w:t xml:space="preserve"> </w:t>
      </w:r>
      <w:r>
        <w:rPr>
          <w:w w:val="90"/>
        </w:rPr>
        <w:t>«Русский</w:t>
      </w:r>
      <w:r>
        <w:rPr>
          <w:spacing w:val="16"/>
        </w:rPr>
        <w:t xml:space="preserve"> </w:t>
      </w:r>
      <w:r>
        <w:rPr>
          <w:spacing w:val="-2"/>
          <w:w w:val="90"/>
        </w:rPr>
        <w:t>язык»:</w:t>
      </w:r>
    </w:p>
    <w:p w14:paraId="2F2CC2F6">
      <w:pPr>
        <w:pStyle w:val="8"/>
        <w:spacing w:before="83" w:line="266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понимание прослушанных или прочитанных учебно-на- учных, официально-деловых, публицистических, художе- ственных текстов различных функционально-смысловых типов речи: формулирование в устной и письменной форме темы и главной мысли текста; формулирование вопросов по содержанию текста и ответов на них; подробная, сжатая и выборочная передача в устной и письменной форме содер- жания текста;</w:t>
      </w:r>
    </w:p>
    <w:p w14:paraId="4BB99EC4">
      <w:pPr>
        <w:pStyle w:val="8"/>
        <w:spacing w:before="5" w:line="266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овладение умениями информационной переработки прослу- 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-4"/>
          <w:w w:val="105"/>
        </w:rPr>
        <w:t xml:space="preserve"> </w:t>
      </w:r>
      <w:r>
        <w:rPr>
          <w:w w:val="105"/>
        </w:rPr>
        <w:t>выделение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вто- ростепенной информации, явной и скрытой информации в </w:t>
      </w:r>
      <w:r>
        <w:rPr>
          <w:spacing w:val="-2"/>
          <w:w w:val="105"/>
        </w:rPr>
        <w:t>тексте;</w:t>
      </w:r>
    </w:p>
    <w:p w14:paraId="1C53CD07">
      <w:pPr>
        <w:pStyle w:val="8"/>
        <w:spacing w:before="2" w:line="266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3"/>
          <w:w w:val="105"/>
          <w:position w:val="1"/>
          <w:sz w:val="14"/>
        </w:rPr>
        <w:t xml:space="preserve"> </w:t>
      </w:r>
      <w:r>
        <w:rPr>
          <w:w w:val="105"/>
        </w:rPr>
        <w:t>представление содержания прослушанного или прочитанно- го учебно-научного текста в виде таблицы, схемы; коммен- тирование текста или его фрагмента;</w:t>
      </w:r>
    </w:p>
    <w:p w14:paraId="3D4B3EAF">
      <w:pPr>
        <w:pStyle w:val="8"/>
        <w:spacing w:before="1" w:line="266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извлечение информации из различных источников, ее ос- мысление и оперирование ею;</w:t>
      </w:r>
    </w:p>
    <w:p w14:paraId="7369E421">
      <w:pPr>
        <w:pStyle w:val="8"/>
        <w:ind w:left="0" w:right="0" w:firstLine="0"/>
        <w:jc w:val="left"/>
        <w:rPr>
          <w:sz w:val="14"/>
        </w:rPr>
      </w:pPr>
    </w:p>
    <w:p w14:paraId="35E536B5">
      <w:pPr>
        <w:pStyle w:val="8"/>
        <w:spacing w:before="19"/>
        <w:ind w:left="0" w:right="0" w:firstLine="0"/>
        <w:jc w:val="left"/>
        <w:rPr>
          <w:sz w:val="14"/>
        </w:rPr>
      </w:pPr>
    </w:p>
    <w:p w14:paraId="63B6133F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26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64134D0E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59ACC1B4">
      <w:pPr>
        <w:pStyle w:val="8"/>
        <w:spacing w:before="74" w:line="254" w:lineRule="auto"/>
      </w:pPr>
      <w:r>
        <mc:AlternateContent>
          <mc:Choice Requires="wps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7" name="Graphic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7" o:spid="_x0000_s1026" o:spt="100" style="position:absolute;left:0pt;margin-left:0.25pt;margin-top:0.25pt;height:600.45pt;width:390.7pt;mso-position-horizontal-relative:page;mso-position-vertical-relative:page;z-index:-251482112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uIJs8j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анализ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оценивание</w:t>
      </w:r>
      <w:r>
        <w:rPr>
          <w:spacing w:val="80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05"/>
        </w:rPr>
        <w:t xml:space="preserve"> </w:t>
      </w:r>
      <w:r>
        <w:rPr>
          <w:w w:val="105"/>
        </w:rPr>
        <w:t>чужих</w:t>
      </w:r>
      <w:r>
        <w:rPr>
          <w:spacing w:val="80"/>
          <w:w w:val="105"/>
        </w:rPr>
        <w:t xml:space="preserve"> </w:t>
      </w:r>
      <w:r>
        <w:rPr>
          <w:w w:val="105"/>
        </w:rPr>
        <w:t>письменных и устных речевых высказываний с точки зрения решения коммуникативной задачи;</w:t>
      </w:r>
    </w:p>
    <w:p w14:paraId="002632FD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определение лексического значения слова разными способа- ми (установление значения слова по контексту).</w:t>
      </w:r>
    </w:p>
    <w:p w14:paraId="2DDBF491">
      <w:pPr>
        <w:pStyle w:val="3"/>
      </w:pPr>
      <w:r>
        <w:rPr>
          <w:w w:val="90"/>
        </w:rPr>
        <w:t>По</w:t>
      </w:r>
      <w:r>
        <w:rPr>
          <w:spacing w:val="8"/>
        </w:rPr>
        <w:t xml:space="preserve"> </w:t>
      </w:r>
      <w:r>
        <w:rPr>
          <w:w w:val="90"/>
        </w:rPr>
        <w:t>учебному</w:t>
      </w:r>
      <w:r>
        <w:rPr>
          <w:spacing w:val="9"/>
        </w:rPr>
        <w:t xml:space="preserve"> </w:t>
      </w:r>
      <w:r>
        <w:rPr>
          <w:w w:val="90"/>
        </w:rPr>
        <w:t>предмету</w:t>
      </w:r>
      <w:r>
        <w:rPr>
          <w:spacing w:val="8"/>
        </w:rPr>
        <w:t xml:space="preserve"> </w:t>
      </w:r>
      <w:r>
        <w:rPr>
          <w:spacing w:val="-2"/>
          <w:w w:val="90"/>
        </w:rPr>
        <w:t>«Литература»:</w:t>
      </w:r>
    </w:p>
    <w:p w14:paraId="17AB660F">
      <w:pPr>
        <w:pStyle w:val="8"/>
        <w:spacing w:before="70"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овладение умениями смыслового анализа художественной литературы, умениями воспринимать, анализировать, ин- терпретировать и оценивать прочитанное;</w:t>
      </w:r>
    </w:p>
    <w:p w14:paraId="5E3CA9F6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умение анализировать произведение в единстве формы и со- держания; определять тематику и проблематику произведе- ния; выявлять позицию героя, повествователя, рассказчика, авторскую позицию, учитывая художественные особенности произведения и воплощенные в нем реалии; выявлять осо- бенности языка художественного произведения;</w:t>
      </w:r>
    </w:p>
    <w:p w14:paraId="451CC40F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овладение умениями самостоятельной интерпретации и оценки текстуально изученных художественных произведе- ний (в том числе с использованием методов смыслового чте- ния, позволяющих воспринимать, понимать и интерпрети- ровать смысл текстов разных типов, жанров, 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слушателями, и методов эстетического </w:t>
      </w:r>
      <w:r>
        <w:rPr>
          <w:spacing w:val="-2"/>
          <w:w w:val="105"/>
        </w:rPr>
        <w:t>анализа).</w:t>
      </w:r>
    </w:p>
    <w:p w14:paraId="48A90493">
      <w:pPr>
        <w:spacing w:before="0" w:line="254" w:lineRule="auto"/>
        <w:ind w:left="157" w:right="154" w:firstLine="283"/>
        <w:jc w:val="both"/>
        <w:rPr>
          <w:sz w:val="20"/>
        </w:rPr>
      </w:pPr>
      <w:r>
        <w:rPr>
          <w:sz w:val="20"/>
        </w:rPr>
        <w:t>Занятия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математической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грамотности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внеуроч- </w:t>
      </w:r>
      <w:r>
        <w:rPr>
          <w:w w:val="105"/>
          <w:sz w:val="20"/>
        </w:rPr>
        <w:t xml:space="preserve">ной деятельности вносят вклад в достижение следующих пред- метных результатов по учебному предмету </w:t>
      </w:r>
      <w:r>
        <w:rPr>
          <w:b/>
          <w:w w:val="105"/>
          <w:sz w:val="20"/>
        </w:rPr>
        <w:t>«Математика»</w:t>
      </w:r>
      <w:r>
        <w:rPr>
          <w:w w:val="105"/>
          <w:sz w:val="20"/>
        </w:rPr>
        <w:t>:</w:t>
      </w:r>
    </w:p>
    <w:p w14:paraId="317C9218">
      <w:pPr>
        <w:pStyle w:val="8"/>
        <w:spacing w:line="254" w:lineRule="auto"/>
        <w:ind w:left="157" w:firstLine="283"/>
      </w:pPr>
      <w:r>
        <w:rPr>
          <w:w w:val="105"/>
        </w:rPr>
        <w:t>Использовать в практических (жизненных) ситуациях сле- дующие предметные математические умения и навыки:</w:t>
      </w:r>
    </w:p>
    <w:p w14:paraId="381DA75C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сравнивать и упорядочивать натуральные числа, целые числа, обыкновенные и десятичные дроби, рациональные и иррациональные числа; выполнять, сочетая устные и пись- менные приемы, арифметические действия с рациональны- ми числами; выполнять проверку, прикидку результата вы- числений; округлять числа; вычислять значения числовых выражений; использовать калькулятор;</w:t>
      </w:r>
    </w:p>
    <w:p w14:paraId="38352536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решать практико-ориентированные задачи, содержащие зависимости величин (скорость, время, расстояние, цена, количество, стоимость), связанные с отношением, пропор- циональностью величин, процентами (налоги, задачи из области</w:t>
      </w:r>
      <w:r>
        <w:rPr>
          <w:spacing w:val="77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78"/>
          <w:w w:val="105"/>
        </w:rPr>
        <w:t xml:space="preserve"> </w:t>
      </w:r>
      <w:r>
        <w:rPr>
          <w:w w:val="105"/>
        </w:rPr>
        <w:t>личными</w:t>
      </w:r>
      <w:r>
        <w:rPr>
          <w:spacing w:val="78"/>
          <w:w w:val="105"/>
        </w:rPr>
        <w:t xml:space="preserve"> </w:t>
      </w:r>
      <w:r>
        <w:rPr>
          <w:w w:val="105"/>
        </w:rPr>
        <w:t>и</w:t>
      </w:r>
      <w:r>
        <w:rPr>
          <w:spacing w:val="78"/>
          <w:w w:val="105"/>
        </w:rPr>
        <w:t xml:space="preserve"> </w:t>
      </w:r>
      <w:r>
        <w:rPr>
          <w:w w:val="105"/>
        </w:rPr>
        <w:t>семейными</w:t>
      </w:r>
      <w:r>
        <w:rPr>
          <w:spacing w:val="78"/>
          <w:w w:val="105"/>
        </w:rPr>
        <w:t xml:space="preserve"> </w:t>
      </w:r>
      <w:r>
        <w:rPr>
          <w:spacing w:val="-2"/>
          <w:w w:val="105"/>
        </w:rPr>
        <w:t>финансами),</w:t>
      </w:r>
    </w:p>
    <w:p w14:paraId="6CF545A7">
      <w:pPr>
        <w:tabs>
          <w:tab w:val="right" w:pos="6563"/>
        </w:tabs>
        <w:spacing w:before="311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27</w:t>
      </w:r>
    </w:p>
    <w:p w14:paraId="6961D873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4EBBE318">
      <w:pPr>
        <w:pStyle w:val="8"/>
        <w:spacing w:before="74" w:line="259" w:lineRule="auto"/>
        <w:ind w:firstLine="0"/>
      </w:pPr>
      <w:r>
        <mc:AlternateContent>
          <mc:Choice Requires="wps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8" name="Graphic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" o:spid="_x0000_s1026" o:spt="100" style="position:absolute;left:0pt;margin-left:0.25pt;margin-top:0.25pt;height:600.45pt;width:390.7pt;mso-position-horizontal-relative:page;mso-position-vertical-relative:page;z-index:-251481088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+6dgf9UAAAAGAQAADwAAAAAAAAABACAAAAAiAAAAZHJzL2Rv&#10;d25yZXYueG1sUEsBAhQAFAAAAAgAh07iQAXCqkg9AgAAGQUAAA4AAAAAAAAAAQAgAAAAJAEAAGRy&#10;cy9lMm9Eb2MueG1sUEsFBgAAAAAGAAYAWQEAANM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решать основные задачи на дроби и проценты, используя арифметический и алгебраический способы, перебор всех возможных вариантов, способ «проб и ошибок»; пользовать- ся основными единицами измерения: цены, массы; расстоя- ния, времени, скорости; выражать одни единицы величины через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другие;</w:t>
      </w:r>
      <w:r>
        <w:rPr>
          <w:spacing w:val="33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3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4"/>
          <w:w w:val="105"/>
        </w:rPr>
        <w:t xml:space="preserve"> </w:t>
      </w:r>
      <w:r>
        <w:rPr>
          <w:w w:val="105"/>
        </w:rPr>
        <w:t>задач с учетом ограничений, связанных со свойствами рассматри- ваемых объектов;</w:t>
      </w:r>
    </w:p>
    <w:p w14:paraId="7D6007E3">
      <w:pPr>
        <w:pStyle w:val="8"/>
        <w:spacing w:before="5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извлекать, анализировать, оценивать информацию, пред- ставленную в таблице, линейной, столбчатой и круговой диаграммах, интерпретировать представленные данные, ис- пользовать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задач;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инфор- мацию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6"/>
          <w:w w:val="105"/>
        </w:rPr>
        <w:t xml:space="preserve"> </w:t>
      </w:r>
      <w:r>
        <w:rPr>
          <w:w w:val="105"/>
        </w:rPr>
        <w:t>таблиц,</w:t>
      </w:r>
      <w:r>
        <w:rPr>
          <w:spacing w:val="-6"/>
          <w:w w:val="105"/>
        </w:rPr>
        <w:t xml:space="preserve"> </w:t>
      </w:r>
      <w:r>
        <w:rPr>
          <w:w w:val="105"/>
        </w:rPr>
        <w:t>линейной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столбчатой</w:t>
      </w:r>
      <w:r>
        <w:rPr>
          <w:spacing w:val="-6"/>
          <w:w w:val="105"/>
        </w:rPr>
        <w:t xml:space="preserve"> </w:t>
      </w:r>
      <w:r>
        <w:rPr>
          <w:w w:val="105"/>
        </w:rPr>
        <w:t>диаграмм, инфографики; оперировать статистическими характеристи- ками: среднее арифметическое, медиана, наибольшее и наи- меньшее значения, размах числового набора;</w:t>
      </w:r>
    </w:p>
    <w:p w14:paraId="3564DF40">
      <w:pPr>
        <w:pStyle w:val="8"/>
        <w:spacing w:before="5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оценивать вероятности реальных событий и явлений, пони- мать роль практически достоверных и маловероятных собы- тий в окружающем мире и в жизни;</w:t>
      </w:r>
    </w:p>
    <w:p w14:paraId="242B0818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пользоваться геометрическими понятиями: отрезок, угол, многоугольник, окружность, круг; распознавать паралле- лепипед, куб, пирамиду, конус, цилиндр, использовать тер- минологию: вершина, ребро, грань, основание, развертка; приводить примеры объектов окружающего мира, имею- щих форму изученных плоских и пространственных фигур, примеры параллельных и перпендикулярных прямых в про- странстве, на модели куба, примеры равных и симметрич- ных фигур; пользоваться геометрическими понятиями: ра- венство фигур, симметрия, подобие; использовать свойства изученных фигур для их распознавания, построения; при- менять признаки равенства треугольников, теорему о сумме углов треугольника, теорему Пифагора, тригонометрические соотношения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1"/>
          <w:w w:val="105"/>
        </w:rPr>
        <w:t xml:space="preserve"> </w:t>
      </w:r>
      <w:r>
        <w:rPr>
          <w:w w:val="105"/>
        </w:rPr>
        <w:t>вычисления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длин,</w:t>
      </w:r>
      <w:r>
        <w:rPr>
          <w:spacing w:val="21"/>
          <w:w w:val="105"/>
        </w:rPr>
        <w:t xml:space="preserve"> </w:t>
      </w:r>
      <w:r>
        <w:rPr>
          <w:w w:val="105"/>
        </w:rPr>
        <w:t>расстояний,</w:t>
      </w:r>
      <w:r>
        <w:rPr>
          <w:spacing w:val="21"/>
          <w:w w:val="105"/>
        </w:rPr>
        <w:t xml:space="preserve"> </w:t>
      </w:r>
      <w:r>
        <w:rPr>
          <w:spacing w:val="-2"/>
          <w:w w:val="105"/>
        </w:rPr>
        <w:t>площадей;</w:t>
      </w:r>
    </w:p>
    <w:p w14:paraId="042472B3">
      <w:pPr>
        <w:pStyle w:val="8"/>
        <w:spacing w:before="8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находить длины отрезков и расстояния непосредственным измерением с помощью линейки; находить измерения па- раллелепипеда, куба; вычислять периметр многоугольника, периметр и площадь фигур, составленных из прямоуголь- ников; находить длину окружности, плошадь круга; вычис- лять объем куба, параллелепипеда по заданным измерени- ям; решать несложные задачи на измерение геометрических величин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37"/>
          <w:w w:val="105"/>
        </w:rPr>
        <w:t xml:space="preserve"> </w:t>
      </w:r>
      <w:r>
        <w:rPr>
          <w:w w:val="105"/>
        </w:rPr>
        <w:t>ситуациях;</w:t>
      </w:r>
      <w:r>
        <w:rPr>
          <w:spacing w:val="37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37"/>
          <w:w w:val="105"/>
        </w:rPr>
        <w:t xml:space="preserve"> </w:t>
      </w:r>
      <w:r>
        <w:rPr>
          <w:spacing w:val="-2"/>
          <w:w w:val="105"/>
        </w:rPr>
        <w:t>основны-</w:t>
      </w:r>
    </w:p>
    <w:p w14:paraId="579E738B">
      <w:pPr>
        <w:pStyle w:val="8"/>
        <w:ind w:left="0" w:right="0" w:firstLine="0"/>
        <w:jc w:val="left"/>
        <w:rPr>
          <w:sz w:val="14"/>
        </w:rPr>
      </w:pPr>
    </w:p>
    <w:p w14:paraId="0D4D53B4">
      <w:pPr>
        <w:pStyle w:val="8"/>
        <w:spacing w:before="23"/>
        <w:ind w:left="0" w:right="0" w:firstLine="0"/>
        <w:jc w:val="left"/>
        <w:rPr>
          <w:sz w:val="14"/>
        </w:rPr>
      </w:pPr>
    </w:p>
    <w:p w14:paraId="61A9ED30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28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2F5E96A6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177395F3">
      <w:pPr>
        <w:pStyle w:val="8"/>
        <w:spacing w:before="74" w:line="259" w:lineRule="auto"/>
        <w:ind w:firstLine="0"/>
      </w:pPr>
      <w:r>
        <mc:AlternateContent>
          <mc:Choice Requires="wps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49" name="Graphic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9" o:spid="_x0000_s1026" o:spt="100" style="position:absolute;left:0pt;margin-left:0.25pt;margin-top:0.25pt;height:600.45pt;width:390.7pt;mso-position-horizontal-relative:page;mso-position-vertical-relative:page;z-index:-251481088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7p2B/1QAAAAYBAAAPAAAAAAAAAAEAIAAAACIAAABkcnMv&#10;ZG93bnJldi54bWxQSwECFAAUAAAACACHTuJAp1Y8OD8CAAAZBQAADgAAAAAAAAABACAAAAAkAQAA&#10;ZHJzL2Uyb0RvYy54bWxQSwUGAAAAAAYABgBZAQAA1Q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ми метрическими единицами измерения длины, площади, объема; выражать одни единицы величины через другие;</w:t>
      </w:r>
    </w:p>
    <w:p w14:paraId="2369C3B4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использовать алгебраическую терминологию и символику; выражать формулами зависимости между величинами; по- нимать графический способ представления и анализа ин- формации, извлекать и интерпретировать информацию из графиков реальных процессов и зависимостей, использовать графики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7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зависимостей;</w:t>
      </w:r>
    </w:p>
    <w:p w14:paraId="76D8194F">
      <w:pPr>
        <w:pStyle w:val="8"/>
        <w:spacing w:before="3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переходить от словесной формулировки задачи к ее алге- браической модели с помощью составления уравнения или системы уравнений, интерпретировать в соответствии с кон- текстом задачи полученный результат; использовать нера- венства при решении различных задач;</w:t>
      </w:r>
    </w:p>
    <w:p w14:paraId="4A8FD6B5">
      <w:pPr>
        <w:pStyle w:val="8"/>
        <w:spacing w:before="3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решать задачи из реальной жизни, связанные с числовыми последовательностями, использовать свойства последова- </w:t>
      </w:r>
      <w:r>
        <w:rPr>
          <w:spacing w:val="-2"/>
          <w:w w:val="105"/>
        </w:rPr>
        <w:t>тельностей.</w:t>
      </w:r>
    </w:p>
    <w:p w14:paraId="305861C2">
      <w:pPr>
        <w:pStyle w:val="8"/>
        <w:spacing w:before="20"/>
        <w:ind w:left="0" w:right="0" w:firstLine="0"/>
        <w:jc w:val="left"/>
      </w:pPr>
    </w:p>
    <w:p w14:paraId="7A441737">
      <w:pPr>
        <w:pStyle w:val="8"/>
        <w:spacing w:line="259" w:lineRule="auto"/>
        <w:ind w:left="157" w:firstLine="283"/>
      </w:pPr>
      <w:r>
        <w:rPr>
          <w:w w:val="105"/>
        </w:rPr>
        <w:t xml:space="preserve">Занятия по естественно-научной грамотности в рамках вне- урочной деятельности вносят вклад в достижение следующих предметных результатов по предметной области </w:t>
      </w:r>
      <w:r>
        <w:rPr>
          <w:b/>
          <w:w w:val="105"/>
        </w:rPr>
        <w:t xml:space="preserve">«Естествен- </w:t>
      </w:r>
      <w:r>
        <w:rPr>
          <w:b/>
        </w:rPr>
        <w:t>но-научные</w:t>
      </w:r>
      <w:r>
        <w:rPr>
          <w:b/>
          <w:spacing w:val="-5"/>
        </w:rPr>
        <w:t xml:space="preserve"> </w:t>
      </w:r>
      <w:r>
        <w:rPr>
          <w:b/>
        </w:rPr>
        <w:t>предметы»</w:t>
      </w:r>
      <w:r>
        <w:t>:</w:t>
      </w:r>
    </w:p>
    <w:p w14:paraId="576B17A7">
      <w:pPr>
        <w:pStyle w:val="8"/>
        <w:spacing w:before="3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умение объяснять процессы и свойства тел, в том числе в контексте ситуаций практико-ориентированного характера;</w:t>
      </w:r>
    </w:p>
    <w:p w14:paraId="47DC6B66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умение проводить учебное исследование, в том числе пони- мать задачи исследования, применять методы исследова- ния, соответствующие поставленной цели, осуществлять в соответствии с планом собственную деятельность и совмест- ную деятельность в группе;</w:t>
      </w:r>
    </w:p>
    <w:p w14:paraId="5AE25136">
      <w:pPr>
        <w:pStyle w:val="8"/>
        <w:spacing w:before="3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умение применять простые физические модели для объясне- ния процессов и явлений;</w:t>
      </w:r>
    </w:p>
    <w:p w14:paraId="6DE66DE0">
      <w:pPr>
        <w:pStyle w:val="8"/>
        <w:spacing w:before="1" w:line="259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умение характеризовать и прогнозировать свойства веществ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40"/>
          <w:w w:val="105"/>
        </w:rPr>
        <w:t xml:space="preserve"> </w:t>
      </w:r>
      <w:r>
        <w:rPr>
          <w:w w:val="105"/>
        </w:rPr>
        <w:t>от</w:t>
      </w:r>
      <w:r>
        <w:rPr>
          <w:spacing w:val="40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строения,</w:t>
      </w:r>
      <w:r>
        <w:rPr>
          <w:spacing w:val="40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40"/>
          <w:w w:val="105"/>
        </w:rPr>
        <w:t xml:space="preserve"> </w:t>
      </w:r>
      <w:r>
        <w:rPr>
          <w:w w:val="105"/>
        </w:rPr>
        <w:t>веществ и химических процессов на организм человека и окружаю- щую природную среду;</w:t>
      </w:r>
    </w:p>
    <w:p w14:paraId="3E42F7D6">
      <w:pPr>
        <w:pStyle w:val="8"/>
        <w:spacing w:before="2" w:line="259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умение использовать изученные биологические термины, понятия, теории, законы и закономерности для объяснения наблюдаемых биологических объектов, явлений и процес- </w:t>
      </w:r>
      <w:r>
        <w:rPr>
          <w:spacing w:val="-4"/>
          <w:w w:val="105"/>
        </w:rPr>
        <w:t>сов;</w:t>
      </w:r>
    </w:p>
    <w:p w14:paraId="1BEA8CD0">
      <w:pPr>
        <w:pStyle w:val="8"/>
        <w:spacing w:before="2" w:line="259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2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об</w:t>
      </w:r>
      <w:r>
        <w:rPr>
          <w:spacing w:val="-12"/>
          <w:w w:val="105"/>
        </w:rPr>
        <w:t xml:space="preserve"> </w:t>
      </w:r>
      <w:r>
        <w:rPr>
          <w:w w:val="105"/>
        </w:rPr>
        <w:t>экосистемах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значении биоразнообразия; о глобальных экологических проблемах, стоящих перед человечеством, и способах их преодоления;</w:t>
      </w:r>
    </w:p>
    <w:p w14:paraId="77CBC597">
      <w:pPr>
        <w:tabs>
          <w:tab w:val="right" w:pos="6563"/>
        </w:tabs>
        <w:spacing w:before="338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29</w:t>
      </w:r>
    </w:p>
    <w:p w14:paraId="11954AF0">
      <w:pPr>
        <w:spacing w:after="0"/>
        <w:jc w:val="left"/>
        <w:rPr>
          <w:rFonts w:ascii="Arial" w:hAnsi="Arial"/>
          <w:sz w:val="18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011D2483">
      <w:pPr>
        <w:pStyle w:val="8"/>
        <w:spacing w:before="74" w:line="254" w:lineRule="auto"/>
      </w:pPr>
      <w: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50" name="Graphic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50" o:spid="_x0000_s1026" o:spt="100" style="position:absolute;left:0pt;margin-left:0.25pt;margin-top:0.25pt;height:600.45pt;width:390.7pt;mso-position-horizontal-relative:page;mso-position-vertical-relative:page;z-index:-251480064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7p2B/1QAAAAYBAAAPAAAAAAAAAAEAIAAAACIAAABkcnMvZG93&#10;bnJldi54bWxQSwECFAAUAAAACACHTuJAxz9UQjwCAAAZBQAADgAAAAAAAAABACAAAAAkAQAAZHJz&#10;L2Uyb0RvYy54bWxQSwUGAAAAAAYABgBZAQAA0gUAAAAA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умение использовать приобретенные знания и навыки для здорового образа жизни, сбалансированного питания и фи- зической активности; умение противодействовать лженауч- ным манипуляциям в области здоровья;</w:t>
      </w:r>
    </w:p>
    <w:p w14:paraId="6B26837A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умение характеризовать принципы действия технических устройств промышленных технологических процессов.</w:t>
      </w:r>
    </w:p>
    <w:p w14:paraId="5CFEBAC5">
      <w:pPr>
        <w:pStyle w:val="8"/>
        <w:spacing w:before="8"/>
        <w:ind w:left="0" w:right="0" w:firstLine="0"/>
        <w:jc w:val="left"/>
      </w:pPr>
    </w:p>
    <w:p w14:paraId="49B4FD27">
      <w:pPr>
        <w:pStyle w:val="8"/>
        <w:spacing w:line="254" w:lineRule="auto"/>
        <w:ind w:left="157" w:right="155" w:firstLine="283"/>
      </w:pPr>
      <w:r>
        <w:t xml:space="preserve">Занятия по </w:t>
      </w:r>
      <w:r>
        <w:rPr>
          <w:b/>
        </w:rPr>
        <w:t xml:space="preserve">финансовой грамотности </w:t>
      </w:r>
      <w:r>
        <w:t xml:space="preserve">в рамках внеурочной </w:t>
      </w:r>
      <w:r>
        <w:rPr>
          <w:w w:val="105"/>
        </w:rPr>
        <w:t>деятельности вносят вклад в достижение следующих предмет- ных результатов по различным предметным областям:</w:t>
      </w:r>
    </w:p>
    <w:p w14:paraId="37027CB6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освоение системы знаний, необходимых для решения фи- 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вопросов,</w:t>
      </w:r>
      <w:r>
        <w:rPr>
          <w:spacing w:val="-8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8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финансово-экономиче- ские понятия, отражающие важнейшие сферы финансовых </w:t>
      </w:r>
      <w:r>
        <w:rPr>
          <w:spacing w:val="-2"/>
          <w:w w:val="105"/>
        </w:rPr>
        <w:t>отношений;</w:t>
      </w:r>
    </w:p>
    <w:p w14:paraId="4715D589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формирование умения устанавливать и объяснять взаимос- вязи явлений, процессов в финансовой сфере общественной жизни, их элементов и основных функций;</w:t>
      </w:r>
    </w:p>
    <w:p w14:paraId="404F8B92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формирование умения решать познавательные и практиче- ские задачи, отражающие выполнение типичных для несо- вершеннолетнего социальных ролей и социальные взаимо- действия в финансовой сфере общественной жизни, в том числе направленные на определение качества жизни чело- века, семьи и финансового благополучия;</w:t>
      </w:r>
    </w:p>
    <w:p w14:paraId="17120EA1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формирование умения использовать полученную информа- цию в процессе принятия решений о сохранении и накопле- нии денежных средств, при оценке финансовых рисков, при сравнении преимуществ и недостатков различных финансо- вых услуг;</w:t>
      </w:r>
    </w:p>
    <w:p w14:paraId="1523FDD8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 xml:space="preserve">формирование умения распознавать попытки и предупреж- дать вовлечение себя и окружающих в деструктивные и криминальные формы сетевой активности (в том числе фи- </w:t>
      </w:r>
      <w:r>
        <w:rPr>
          <w:spacing w:val="-2"/>
          <w:w w:val="105"/>
        </w:rPr>
        <w:t>шинг);</w:t>
      </w:r>
    </w:p>
    <w:p w14:paraId="3379C9C7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обществен- ной жизни и личный социальный опыт оценивать собствен- ные поступки и поведение других людей с точки зрения их соответствия экономической рациональности (включая во- просы, связанные с личными финансами, для оценки рисков осуществления финансовых мошенничеств, применения не- добросовестных практик);</w:t>
      </w:r>
    </w:p>
    <w:p w14:paraId="42BA4E45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80"/>
          <w:w w:val="105"/>
        </w:rPr>
        <w:t xml:space="preserve"> </w:t>
      </w:r>
      <w:r>
        <w:rPr>
          <w:w w:val="105"/>
        </w:rPr>
        <w:t>опыта</w:t>
      </w:r>
      <w:r>
        <w:rPr>
          <w:spacing w:val="80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80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80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80"/>
          <w:w w:val="105"/>
        </w:rPr>
        <w:t xml:space="preserve"> </w:t>
      </w:r>
      <w:r>
        <w:rPr>
          <w:w w:val="105"/>
        </w:rPr>
        <w:t>в практической деятельности, в повседневной жизни для принятия</w:t>
      </w:r>
      <w:r>
        <w:rPr>
          <w:spacing w:val="32"/>
          <w:w w:val="105"/>
        </w:rPr>
        <w:t xml:space="preserve">  </w:t>
      </w:r>
      <w:r>
        <w:rPr>
          <w:w w:val="105"/>
        </w:rPr>
        <w:t>рациональных</w:t>
      </w:r>
      <w:r>
        <w:rPr>
          <w:spacing w:val="33"/>
          <w:w w:val="105"/>
        </w:rPr>
        <w:t xml:space="preserve">  </w:t>
      </w:r>
      <w:r>
        <w:rPr>
          <w:w w:val="105"/>
        </w:rPr>
        <w:t>финансовых</w:t>
      </w:r>
      <w:r>
        <w:rPr>
          <w:spacing w:val="32"/>
          <w:w w:val="105"/>
        </w:rPr>
        <w:t xml:space="preserve">  </w:t>
      </w:r>
      <w:r>
        <w:rPr>
          <w:w w:val="105"/>
        </w:rPr>
        <w:t>решений</w:t>
      </w:r>
      <w:r>
        <w:rPr>
          <w:spacing w:val="33"/>
          <w:w w:val="105"/>
        </w:rPr>
        <w:t xml:space="preserve">  </w:t>
      </w:r>
      <w:r>
        <w:rPr>
          <w:w w:val="105"/>
        </w:rPr>
        <w:t>в</w:t>
      </w:r>
      <w:r>
        <w:rPr>
          <w:spacing w:val="32"/>
          <w:w w:val="105"/>
        </w:rPr>
        <w:t xml:space="preserve">  </w:t>
      </w:r>
      <w:r>
        <w:rPr>
          <w:spacing w:val="-2"/>
          <w:w w:val="105"/>
        </w:rPr>
        <w:t>сфере</w:t>
      </w:r>
    </w:p>
    <w:p w14:paraId="533EE41D">
      <w:pPr>
        <w:pStyle w:val="8"/>
        <w:spacing w:before="152"/>
        <w:ind w:left="0" w:right="0" w:firstLine="0"/>
        <w:jc w:val="left"/>
        <w:rPr>
          <w:sz w:val="14"/>
        </w:rPr>
      </w:pPr>
    </w:p>
    <w:p w14:paraId="57AE6FBE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30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361ADE43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296ADABC">
      <w:pPr>
        <w:pStyle w:val="8"/>
        <w:spacing w:before="74" w:line="254" w:lineRule="auto"/>
        <w:ind w:firstLine="0"/>
      </w:pPr>
      <w: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7113905</wp:posOffset>
                </wp:positionV>
                <wp:extent cx="4068445" cy="160020"/>
                <wp:effectExtent l="0" t="0" r="0" b="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A2BF4">
                            <w:pPr>
                              <w:tabs>
                                <w:tab w:val="right" w:pos="6406"/>
                              </w:tabs>
                              <w:spacing w:before="12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" o:spid="_x0000_s1026" o:spt="202" type="#_x0000_t202" style="position:absolute;left:0pt;margin-left:36.85pt;margin-top:560.15pt;height:12.6pt;width:320.35pt;mso-position-horizontal-relative:page;mso-position-vertical-relative:page;z-index:-251480064;mso-width-relative:page;mso-height-relative:page;" filled="f" stroked="f" coordsize="21600,21600" o:gfxdata="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JfDi19oAAAAMAQAADwAAAAAAAAABACAAAAAiAAAAZHJzL2Rvd25yZXYueG1sUEsBAhQAFAAA&#10;AAgAh07iQMluf8K0AQAAdgMAAA4AAAAAAAAAAQAgAAAAKQ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DEA2BF4">
                      <w:pPr>
                        <w:tabs>
                          <w:tab w:val="right" w:pos="6406"/>
                        </w:tabs>
                        <w:spacing w:before="12"/>
                        <w:ind w:left="0" w:right="0" w:firstLine="0"/>
                        <w:jc w:val="lef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spacing w:val="-5"/>
                          <w:sz w:val="1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0002" y="6912000"/>
                            <a:ext cx="443738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7380" h="513080">
                                <a:moveTo>
                                  <a:pt x="4436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3003"/>
                                </a:lnTo>
                                <a:lnTo>
                                  <a:pt x="4436999" y="513003"/>
                                </a:lnTo>
                                <a:lnTo>
                                  <a:pt x="4436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" o:spid="_x0000_s1026" o:spt="203" style="position:absolute;left:0pt;margin-left:0pt;margin-top:0pt;height:600.95pt;width:391.2pt;mso-position-horizontal-relative:page;mso-position-vertical-relative:page;z-index:-251479040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">
                <o:lock v:ext="edit" aspectratio="f"/>
                <v:shape id="Graphic 53" o:spid="_x0000_s1026" o:spt="100" style="position:absolute;left:3175;top:3175;height:7625715;width:4961890;" filled="f" stroked="t" coordsize="4961890,7625715" o:gfxdata="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9vZovQAA&#10;ANsAAAAPAAAAAAAAAAEAIAAAACIAAABkcnMvZG93bnJldi54bWxQSwECFAAUAAAACACHTuJAMy8F&#10;njsAAAA5AAAAEAAAAAAAAAABACAAAAAMAQAAZHJzL3NoYXBleG1sLnhtbFBLBQYAAAAABgAGAFsB&#10;AAC2AwAAAAA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54" o:spid="_x0000_s1026" o:spt="100" style="position:absolute;left:270002;top:6912000;height:513080;width:4437380;" fillcolor="#FFFFFF" filled="t" stroked="f" coordsize="4437380,513080" o:gfxdata="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Wdzmu/&#10;AAAA2wAAAA8AAAAAAAAAAQAgAAAAIgAAAGRycy9kb3ducmV2LnhtbFBLAQIUABQAAAAIAIdO4kAz&#10;LwWeOwAAADkAAAAQAAAAAAAAAAEAIAAAAA4BAABkcnMvc2hhcGV4bWwueG1sUEsFBgAAAAAGAAYA&#10;WwEAALgDAAAAAA==&#10;" path="m4436999,0l0,0,0,513003,4436999,513003,4436999,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w w:val="105"/>
        </w:rPr>
        <w:t>управления личными финансами, определения моделей це- лесообразного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личного финансового плана.</w:t>
      </w:r>
    </w:p>
    <w:p w14:paraId="0A82E47B">
      <w:pPr>
        <w:pStyle w:val="8"/>
        <w:spacing w:before="10"/>
        <w:ind w:left="0" w:right="0" w:firstLine="0"/>
        <w:jc w:val="left"/>
      </w:pPr>
    </w:p>
    <w:p w14:paraId="6648F577">
      <w:pPr>
        <w:pStyle w:val="8"/>
        <w:spacing w:before="1" w:line="254" w:lineRule="auto"/>
        <w:ind w:left="157" w:firstLine="283"/>
      </w:pPr>
      <w:r>
        <w:t>Занятия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rPr>
          <w:b/>
        </w:rPr>
        <w:t>глобальным</w:t>
      </w:r>
      <w:r>
        <w:rPr>
          <w:b/>
          <w:spacing w:val="-12"/>
        </w:rPr>
        <w:t xml:space="preserve"> </w:t>
      </w:r>
      <w:r>
        <w:rPr>
          <w:b/>
        </w:rPr>
        <w:t>компетенциям</w:t>
      </w:r>
      <w:r>
        <w:rPr>
          <w:b/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 xml:space="preserve">внеурочной </w:t>
      </w:r>
      <w:r>
        <w:rPr>
          <w:w w:val="105"/>
        </w:rPr>
        <w:t>деятельности вносят вклад в достижение следующих предмет- ных результатов по различным предметным областям:</w:t>
      </w:r>
    </w:p>
    <w:p w14:paraId="4700A817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освоение научных знаний, умений и способов действий, специфических для соответствующей предметной области;</w:t>
      </w:r>
    </w:p>
    <w:p w14:paraId="30F71208">
      <w:pPr>
        <w:pStyle w:val="8"/>
        <w:spacing w:line="225" w:lineRule="exact"/>
        <w:ind w:left="270" w:right="0" w:firstLine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9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1"/>
          <w:w w:val="105"/>
        </w:rPr>
        <w:t xml:space="preserve"> </w:t>
      </w:r>
      <w:r>
        <w:rPr>
          <w:w w:val="105"/>
        </w:rPr>
        <w:t>предпосылок</w:t>
      </w:r>
      <w:r>
        <w:rPr>
          <w:spacing w:val="12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1"/>
          <w:w w:val="105"/>
        </w:rPr>
        <w:t xml:space="preserve"> </w:t>
      </w:r>
      <w:r>
        <w:rPr>
          <w:w w:val="105"/>
        </w:rPr>
        <w:t>типа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мышления;</w:t>
      </w:r>
    </w:p>
    <w:p w14:paraId="27998445">
      <w:pPr>
        <w:pStyle w:val="8"/>
        <w:spacing w:before="10"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>освоение деятельности по получению нового знания, его ин- терпретации, преобразованию и применению в различных учебных ситуациях, в том числе при создании учебных и социальных проектов.</w:t>
      </w:r>
    </w:p>
    <w:p w14:paraId="4C258CB6">
      <w:pPr>
        <w:pStyle w:val="8"/>
        <w:spacing w:before="9"/>
        <w:ind w:left="0" w:right="0" w:firstLine="0"/>
        <w:jc w:val="left"/>
      </w:pPr>
    </w:p>
    <w:p w14:paraId="57F921C7">
      <w:pPr>
        <w:pStyle w:val="8"/>
        <w:spacing w:line="254" w:lineRule="auto"/>
        <w:ind w:left="157" w:firstLine="283"/>
      </w:pPr>
      <w:r>
        <w:rPr>
          <w:spacing w:val="-2"/>
          <w:w w:val="105"/>
        </w:rPr>
        <w:t>Занятия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b/>
          <w:spacing w:val="-2"/>
          <w:w w:val="105"/>
        </w:rPr>
        <w:t>креативному</w:t>
      </w:r>
      <w:r>
        <w:rPr>
          <w:b/>
          <w:spacing w:val="-6"/>
          <w:w w:val="105"/>
        </w:rPr>
        <w:t xml:space="preserve"> </w:t>
      </w:r>
      <w:r>
        <w:rPr>
          <w:b/>
          <w:spacing w:val="-2"/>
          <w:w w:val="105"/>
        </w:rPr>
        <w:t>мышлению</w:t>
      </w:r>
      <w:r>
        <w:rPr>
          <w:b/>
          <w:spacing w:val="-6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 xml:space="preserve">внеурочной </w:t>
      </w:r>
      <w:r>
        <w:rPr>
          <w:w w:val="105"/>
        </w:rPr>
        <w:t>деятельности вносят вклад в достижение следующих предмет- ных результатов по различным предметным областям:</w:t>
      </w:r>
    </w:p>
    <w:p w14:paraId="4BE5C7B2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способность с опорой на иллюстрации и/или описания си- туаций</w:t>
      </w:r>
      <w:r>
        <w:rPr>
          <w:spacing w:val="40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40"/>
          <w:w w:val="105"/>
        </w:rPr>
        <w:t xml:space="preserve"> </w:t>
      </w:r>
      <w:r>
        <w:rPr>
          <w:w w:val="105"/>
        </w:rPr>
        <w:t>названия,</w:t>
      </w:r>
      <w:r>
        <w:rPr>
          <w:spacing w:val="40"/>
          <w:w w:val="105"/>
        </w:rPr>
        <w:t xml:space="preserve"> </w:t>
      </w:r>
      <w:r>
        <w:rPr>
          <w:w w:val="105"/>
        </w:rPr>
        <w:t>сюжеты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сценарии,</w:t>
      </w:r>
      <w:r>
        <w:rPr>
          <w:spacing w:val="40"/>
          <w:w w:val="105"/>
        </w:rPr>
        <w:t xml:space="preserve"> </w:t>
      </w:r>
      <w:r>
        <w:rPr>
          <w:w w:val="105"/>
        </w:rPr>
        <w:t>диалоги и инсценировки;</w:t>
      </w:r>
    </w:p>
    <w:p w14:paraId="1DE644F1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40"/>
          <w:w w:val="105"/>
          <w:position w:val="1"/>
          <w:sz w:val="14"/>
        </w:rPr>
        <w:t xml:space="preserve"> </w:t>
      </w:r>
      <w:r>
        <w:rPr>
          <w:w w:val="105"/>
        </w:rPr>
        <w:t xml:space="preserve">проявлять творческое воображение, изображать предметы и </w:t>
      </w:r>
      <w:r>
        <w:rPr>
          <w:spacing w:val="-2"/>
          <w:w w:val="105"/>
        </w:rPr>
        <w:t>явления;</w:t>
      </w:r>
    </w:p>
    <w:p w14:paraId="6AF2942B">
      <w:pPr>
        <w:pStyle w:val="8"/>
        <w:spacing w:line="254" w:lineRule="auto"/>
        <w:ind w:right="155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демонстрировать с помощью рисунков смысл обсуждаемых терминов, суждений, выражений и т.п.;</w:t>
      </w:r>
    </w:p>
    <w:p w14:paraId="773A5FA5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предлагать адекватные способы решения различных соци- альных проблем в области энерго- и ресурсосбережения, в области экологии, в области заботы о людях с особыми по- требностями, в области межличностных взаимоотношений;</w:t>
      </w:r>
    </w:p>
    <w:p w14:paraId="58536034">
      <w:pPr>
        <w:pStyle w:val="8"/>
        <w:spacing w:line="254" w:lineRule="auto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w w:val="105"/>
        </w:rPr>
        <w:t>ставить исследовательские вопросы, предлагать гипотезы, схемы экспериментов, предложения по изобретательству.</w:t>
      </w:r>
    </w:p>
    <w:p w14:paraId="7EDCF4C4">
      <w:pPr>
        <w:spacing w:after="0" w:line="254" w:lineRule="auto"/>
        <w:sectPr>
          <w:pgSz w:w="7830" w:h="12020"/>
          <w:pgMar w:top="700" w:right="580" w:bottom="280" w:left="580" w:header="720" w:footer="720" w:gutter="0"/>
          <w:cols w:space="720" w:num="1"/>
        </w:sectPr>
      </w:pPr>
    </w:p>
    <w:p w14:paraId="64483D17">
      <w:pPr>
        <w:pStyle w:val="2"/>
        <w:spacing w:before="68"/>
        <w:ind w:left="115"/>
      </w:pPr>
      <w:r>
        <mc:AlternateContent>
          <mc:Choice Requires="wpg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2065" cy="4968240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2065" cy="4968240"/>
                          <a:chOff x="0" y="0"/>
                          <a:chExt cx="7632065" cy="496824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175" y="3175"/>
                            <a:ext cx="7625715" cy="496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5715" h="4961890">
                                <a:moveTo>
                                  <a:pt x="0" y="0"/>
                                </a:moveTo>
                                <a:lnTo>
                                  <a:pt x="0" y="4961648"/>
                                </a:lnTo>
                                <a:lnTo>
                                  <a:pt x="7625651" y="4961648"/>
                                </a:lnTo>
                                <a:lnTo>
                                  <a:pt x="7625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719999" y="687075"/>
                            <a:ext cx="6444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4615">
                                <a:moveTo>
                                  <a:pt x="0" y="0"/>
                                </a:moveTo>
                                <a:lnTo>
                                  <a:pt x="6444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" o:spid="_x0000_s1026" o:spt="203" style="position:absolute;left:0pt;margin-left:0pt;margin-top:0pt;height:391.2pt;width:600.95pt;mso-position-horizontal-relative:page;mso-position-vertical-relative:page;z-index:-251479040;mso-width-relative:page;mso-height-relative:page;" coordsize="7632065,4968240" o:gfxdata="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IR4qfdcAAAAGAQAADwAAAAAAAAABACAAAAAi&#10;AAAAZHJzL2Rvd25yZXYueG1sUEsBAhQAFAAAAAgAh07iQJAJGBPvAgAA8wgAAA4AAAAAAAAAAQAg&#10;AAAAJgEAAGRycy9lMm9Eb2MueG1sUEsFBgAAAAAGAAYAWQEAAIcGAAAAAA==&#10;">
                <o:lock v:ext="edit" aspectratio="f"/>
                <v:shape id="Graphic 56" o:spid="_x0000_s1026" o:spt="100" style="position:absolute;left:3175;top:3175;height:4961890;width:7625715;" filled="f" stroked="t" coordsize="7625715,4961890" o:gfxdata="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YG+7vQAA&#10;ANsAAAAPAAAAAAAAAAEAIAAAACIAAABkcnMvZG93bnJldi54bWxQSwECFAAUAAAACACHTuJAMy8F&#10;njsAAAA5AAAAEAAAAAAAAAABACAAAAAMAQAAZHJzL3NoYXBleG1sLnhtbFBLBQYAAAAABgAGAFsB&#10;AAC2AwAAAAA=&#10;" path="m0,0l0,4961648,7625651,4961648,7625651,0,0,0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57" o:spid="_x0000_s1026" o:spt="100" style="position:absolute;left:719999;top:687075;height:1270;width:6444615;" filled="f" stroked="t" coordsize="6444615,1" o:gfxdata="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U3CMvQAA&#10;ANsAAAAPAAAAAAAAAAEAIAAAACIAAABkcnMvZG93bnJldi54bWxQSwECFAAUAAAACACHTuJAMy8F&#10;njsAAAA5AAAAEAAAAAAAAAABACAAAAAMAQAAZHJzL3NoYXBleG1sLnhtbFBLBQYAAAAABgAGAFsB&#10;AAC2AwAAAAA=&#10;" path="m0,0l6444005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6685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F014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27.15pt;margin-top:33pt;height:11.55pt;width:14.6pt;mso-position-horizontal-relative:page;mso-position-vertical-relative:page;z-index:251660288;mso-width-relative:page;mso-height-relative:page;" filled="f" stroked="f" coordsize="21600,21600" o:gfxdata="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7DdG8tkAAAAHAQAADwAAAAAAAAABACAAAAAiAAAAZHJzL2Rvd25yZXYueG1sUEsBAhQA&#10;FAAAAAgAh07iQONublq4AQAAg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BBF014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59" name="Text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9C67E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26" o:spt="202" type="#_x0000_t202" style="position:absolute;left:0pt;margin-left:27.95pt;margin-top:132.5pt;height:222.85pt;width:11.8pt;mso-position-horizontal-relative:page;mso-position-vertical-relative:page;z-index:25166131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ThvlhugEAAII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D39C67E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-2"/>
        </w:rPr>
        <w:t>ТЕМАТИЧЕСКОЕ</w:t>
      </w:r>
      <w:r>
        <w:t xml:space="preserve"> </w:t>
      </w:r>
      <w:r>
        <w:rPr>
          <w:spacing w:val="-2"/>
        </w:rPr>
        <w:t>ПЛАНИРОВАНИЕ</w:t>
      </w:r>
    </w:p>
    <w:p w14:paraId="5630672B">
      <w:pPr>
        <w:pStyle w:val="11"/>
        <w:numPr>
          <w:ilvl w:val="0"/>
          <w:numId w:val="6"/>
        </w:numPr>
        <w:tabs>
          <w:tab w:val="left" w:pos="296"/>
        </w:tabs>
        <w:spacing w:before="163" w:after="0" w:line="240" w:lineRule="auto"/>
        <w:ind w:left="296" w:right="0" w:hanging="183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pacing w:val="-2"/>
          <w:sz w:val="22"/>
        </w:rPr>
        <w:t>КЛАСС</w:t>
      </w:r>
    </w:p>
    <w:p w14:paraId="7B14F77A">
      <w:pPr>
        <w:pStyle w:val="8"/>
        <w:spacing w:before="1"/>
        <w:ind w:left="0" w:right="0" w:firstLine="0"/>
        <w:jc w:val="left"/>
        <w:rPr>
          <w:rFonts w:ascii="Arial"/>
          <w:b/>
          <w:sz w:val="8"/>
        </w:r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D42666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623C9B99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87A023C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7A6233C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CF3F97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72CA541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2A80C5D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76B59E4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48A158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21CBA9A8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Введение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курс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«Функциональная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грамотность»</w:t>
            </w:r>
          </w:p>
        </w:tc>
      </w:tr>
      <w:tr w14:paraId="3C79036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3" w:hRule="atLeast"/>
        </w:trPr>
        <w:tc>
          <w:tcPr>
            <w:tcW w:w="538" w:type="dxa"/>
          </w:tcPr>
          <w:p w14:paraId="2DEC5D39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1.</w:t>
            </w:r>
          </w:p>
        </w:tc>
        <w:tc>
          <w:tcPr>
            <w:tcW w:w="1115" w:type="dxa"/>
          </w:tcPr>
          <w:p w14:paraId="4A452754">
            <w:pPr>
              <w:pStyle w:val="12"/>
              <w:spacing w:before="48"/>
              <w:ind w:left="20" w:right="12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7C11AC9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A2AAF24">
            <w:pPr>
              <w:pStyle w:val="12"/>
              <w:spacing w:before="58" w:line="22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Знакомство участ- ников программы.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14:paraId="6FF88E9E">
            <w:pPr>
              <w:pStyle w:val="12"/>
              <w:spacing w:line="225" w:lineRule="auto"/>
              <w:ind w:right="11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«функциональная </w:t>
            </w:r>
            <w:r>
              <w:rPr>
                <w:w w:val="105"/>
                <w:sz w:val="18"/>
              </w:rPr>
              <w:t xml:space="preserve">грамотность», «со- ставляющие функ- циональной грамот- ности (читательская, </w:t>
            </w:r>
            <w:r>
              <w:rPr>
                <w:spacing w:val="-2"/>
                <w:w w:val="105"/>
                <w:sz w:val="18"/>
              </w:rPr>
              <w:t xml:space="preserve">математическая, естественно-научная, </w:t>
            </w:r>
            <w:r>
              <w:rPr>
                <w:w w:val="105"/>
                <w:sz w:val="18"/>
              </w:rPr>
              <w:t>финансовая грамот- ность, глобальные компетенции, креа- тивное мышление). Ожидания каждого школьника и группы в целом от совмест- ной работы.</w:t>
            </w:r>
          </w:p>
        </w:tc>
        <w:tc>
          <w:tcPr>
            <w:tcW w:w="1966" w:type="dxa"/>
          </w:tcPr>
          <w:p w14:paraId="587DB159">
            <w:pPr>
              <w:pStyle w:val="12"/>
              <w:spacing w:before="59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 к целенаправлен- ной социально значимой деятель- ности; стремление быть полезным, интерес к социаль- ному сотрудниче- ству.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 внутреннюю пози- цию личности как особого ценност- ного отношения к себе, окружающим людям и жизни в целом. Сформиро- вать установку на активное участие</w:t>
            </w:r>
          </w:p>
          <w:p w14:paraId="4F9D1610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практи- ческих задач,</w:t>
            </w:r>
          </w:p>
        </w:tc>
        <w:tc>
          <w:tcPr>
            <w:tcW w:w="1546" w:type="dxa"/>
          </w:tcPr>
          <w:p w14:paraId="593A87E2">
            <w:pPr>
              <w:pStyle w:val="12"/>
              <w:spacing w:before="63" w:line="220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Игры и </w:t>
            </w:r>
            <w:r>
              <w:rPr>
                <w:spacing w:val="-2"/>
                <w:w w:val="105"/>
                <w:sz w:val="18"/>
              </w:rPr>
              <w:t xml:space="preserve">упражнения, помогающие объединить участников программы, </w:t>
            </w:r>
            <w:r>
              <w:rPr>
                <w:w w:val="105"/>
                <w:sz w:val="18"/>
              </w:rPr>
              <w:t>которые будут посещать за- нятия. Беседа, работа в груп- пах, планиро- вание работы</w:t>
            </w:r>
          </w:p>
        </w:tc>
        <w:tc>
          <w:tcPr>
            <w:tcW w:w="2129" w:type="dxa"/>
          </w:tcPr>
          <w:p w14:paraId="336C752C">
            <w:pPr>
              <w:pStyle w:val="12"/>
              <w:spacing w:before="60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Портал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Российской электронной шко- лы (РЭШ, https:// </w:t>
            </w:r>
            <w:r>
              <w:rPr>
                <w:spacing w:val="-2"/>
                <w:w w:val="105"/>
                <w:sz w:val="18"/>
              </w:rPr>
              <w:t>fg.resh.edu.ru/)</w:t>
            </w:r>
          </w:p>
          <w:p w14:paraId="08333C22">
            <w:pPr>
              <w:pStyle w:val="12"/>
              <w:spacing w:before="99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Портал ФГБНУ ИСРО РАО, Сетевой комплекс информа- ционного взаимо- действия субъектов Российской Феде- рации в проекте</w:t>
            </w:r>
          </w:p>
          <w:p w14:paraId="06F08A75">
            <w:pPr>
              <w:pStyle w:val="12"/>
              <w:spacing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«Мониторинг фор- мирования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функцио- нальной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учащихся»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  <w:p w14:paraId="6B0920DB">
            <w:pPr>
              <w:pStyle w:val="12"/>
              <w:spacing w:before="97" w:line="225" w:lineRule="auto"/>
              <w:ind w:left="77" w:right="10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Материалы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электрон- </w:t>
            </w:r>
            <w:r>
              <w:rPr>
                <w:w w:val="105"/>
                <w:sz w:val="18"/>
              </w:rPr>
              <w:t>ного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образовательно- го ресурса издатель- ства «Просвещение»</w:t>
            </w:r>
          </w:p>
        </w:tc>
      </w:tr>
    </w:tbl>
    <w:p w14:paraId="40660E9F">
      <w:pPr>
        <w:spacing w:after="0" w:line="225" w:lineRule="auto"/>
        <w:rPr>
          <w:sz w:val="18"/>
        </w:rPr>
        <w:sectPr>
          <w:pgSz w:w="12020" w:h="7830" w:orient="landscape"/>
          <w:pgMar w:top="68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BE21D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5" w:hRule="atLeast"/>
        </w:trPr>
        <w:tc>
          <w:tcPr>
            <w:tcW w:w="538" w:type="dxa"/>
          </w:tcPr>
          <w:p w14:paraId="37DB951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E3AD1C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D39E6A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1BA095B">
            <w:pPr>
              <w:pStyle w:val="12"/>
              <w:spacing w:before="51" w:line="235" w:lineRule="auto"/>
              <w:ind w:right="84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организации работы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рамках программы.</w:t>
            </w:r>
          </w:p>
        </w:tc>
        <w:tc>
          <w:tcPr>
            <w:tcW w:w="1966" w:type="dxa"/>
          </w:tcPr>
          <w:p w14:paraId="6F6C42F5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осознанием важно- сти образования на протяжении всей жизни для успеш- </w:t>
            </w:r>
            <w:r>
              <w:rPr>
                <w:spacing w:val="-2"/>
                <w:w w:val="105"/>
                <w:sz w:val="18"/>
              </w:rPr>
              <w:t>ной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профессиональ- </w:t>
            </w:r>
            <w:r>
              <w:rPr>
                <w:w w:val="105"/>
                <w:sz w:val="18"/>
              </w:rPr>
              <w:t>ной деятельности и развитием необ- ходимых умений; Приобрести опыт успешного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 ностного общения; готовность к разно- образной совмест- ной деятельности, активное участие</w:t>
            </w:r>
          </w:p>
          <w:p w14:paraId="6B452278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учебно-исследо- </w:t>
            </w:r>
            <w:r>
              <w:rPr>
                <w:w w:val="105"/>
                <w:sz w:val="18"/>
              </w:rPr>
              <w:t>вательских, про- ектных и других творческих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14:paraId="6ABA5BD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306A291">
            <w:pPr>
              <w:pStyle w:val="12"/>
              <w:spacing w:before="57"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(https://media.prosv. ru/func/)</w:t>
            </w:r>
          </w:p>
          <w:p w14:paraId="725C63FB">
            <w:pPr>
              <w:pStyle w:val="12"/>
              <w:spacing w:before="100" w:line="225" w:lineRule="auto"/>
              <w:ind w:left="77" w:right="2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посо- бий «Функциональ- ная грамотность.</w:t>
            </w:r>
          </w:p>
          <w:p w14:paraId="06528B14">
            <w:pPr>
              <w:pStyle w:val="12"/>
              <w:spacing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Учимся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жизни» издательства «Про- </w:t>
            </w:r>
            <w:r>
              <w:rPr>
                <w:spacing w:val="-2"/>
                <w:w w:val="105"/>
                <w:sz w:val="18"/>
              </w:rPr>
              <w:t>свещение»</w:t>
            </w:r>
          </w:p>
        </w:tc>
      </w:tr>
      <w:tr w14:paraId="704FEB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0106" w:type="dxa"/>
            <w:gridSpan w:val="7"/>
          </w:tcPr>
          <w:p w14:paraId="16D34389">
            <w:pPr>
              <w:pStyle w:val="12"/>
              <w:spacing w:before="109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1: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«Читаем,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соединяя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текстовую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графическую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информацию»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20B27F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538" w:type="dxa"/>
          </w:tcPr>
          <w:p w14:paraId="0493419D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2.</w:t>
            </w:r>
          </w:p>
        </w:tc>
        <w:tc>
          <w:tcPr>
            <w:tcW w:w="1115" w:type="dxa"/>
          </w:tcPr>
          <w:p w14:paraId="433DB356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Путеше- </w:t>
            </w:r>
            <w:r>
              <w:rPr>
                <w:w w:val="105"/>
                <w:sz w:val="18"/>
              </w:rPr>
              <w:t xml:space="preserve">ствуем и </w:t>
            </w:r>
            <w:r>
              <w:rPr>
                <w:spacing w:val="-2"/>
                <w:w w:val="105"/>
                <w:sz w:val="18"/>
              </w:rPr>
              <w:t>познаем мир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(Путе- шествие</w:t>
            </w:r>
          </w:p>
          <w:p w14:paraId="2AD2FC5C">
            <w:pPr>
              <w:pStyle w:val="12"/>
              <w:spacing w:line="199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России)</w:t>
            </w:r>
          </w:p>
        </w:tc>
        <w:tc>
          <w:tcPr>
            <w:tcW w:w="676" w:type="dxa"/>
          </w:tcPr>
          <w:p w14:paraId="0635ABE1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386DAD5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Приемы поиска и извлечения инфор- мации разного вида (текстовой, графи- ческой)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заданной </w:t>
            </w:r>
            <w:r>
              <w:rPr>
                <w:spacing w:val="-4"/>
                <w:w w:val="105"/>
                <w:sz w:val="18"/>
              </w:rPr>
              <w:t>теме</w:t>
            </w:r>
          </w:p>
        </w:tc>
        <w:tc>
          <w:tcPr>
            <w:tcW w:w="1966" w:type="dxa"/>
          </w:tcPr>
          <w:p w14:paraId="250D324C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Соотносить визу- альное изображе- ние с вербальным текстом.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Понимать </w:t>
            </w:r>
            <w:r>
              <w:rPr>
                <w:spacing w:val="-2"/>
                <w:w w:val="105"/>
                <w:sz w:val="18"/>
              </w:rPr>
              <w:t>фактологическую информацию</w:t>
            </w:r>
          </w:p>
        </w:tc>
        <w:tc>
          <w:tcPr>
            <w:tcW w:w="1546" w:type="dxa"/>
          </w:tcPr>
          <w:p w14:paraId="6844C7A6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груп- </w:t>
            </w:r>
            <w:r>
              <w:rPr>
                <w:spacing w:val="-4"/>
                <w:w w:val="105"/>
                <w:sz w:val="18"/>
              </w:rPr>
              <w:t>пах</w:t>
            </w:r>
          </w:p>
        </w:tc>
        <w:tc>
          <w:tcPr>
            <w:tcW w:w="2129" w:type="dxa"/>
          </w:tcPr>
          <w:p w14:paraId="0EBB3B8D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«Необыкновенный путешественник»: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  <w:p w14:paraId="740FA743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«Люди,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сделавшие Землю круглой»:</w:t>
            </w:r>
          </w:p>
        </w:tc>
      </w:tr>
    </w:tbl>
    <w:p w14:paraId="1AAA4CB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0" name="Graphic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0" o:spid="_x0000_s1026" o:spt="100" style="position:absolute;left:0pt;margin-left:0.25pt;margin-top:0.25pt;height:390.7pt;width:600.45pt;mso-position-horizontal-relative:page;mso-position-vertical-relative:page;z-index:-25147801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7xpJQ4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Au+wZ1gAAAAYBAAAPAAAAAAAAAAEAIAAAACIAAABkcnMvZG93bnJl&#10;di54bWxQSwECFAAUAAAACACHTuJAXvGklDgCAAATBQAADgAAAAAAAAABACAAAAAlAQAAZHJzL2Uy&#10;b0RvYy54bWxQSwUGAAAAAAYABgBZAQAAzw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4401185</wp:posOffset>
                </wp:positionV>
                <wp:extent cx="185420" cy="147320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59473B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26" o:spt="202" type="#_x0000_t202" style="position:absolute;left:0pt;margin-left:27.15pt;margin-top:346.55pt;height:11.6pt;width:14.6pt;mso-position-horizontal-relative:page;mso-position-vertical-relative:page;z-index:251662336;mso-width-relative:page;mso-height-relative:page;" filled="f" stroked="f" coordsize="21600,21600" o:gfxdata="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pVxQN2wAAAAkBAAAPAAAAAAAAAAEAIAAAACIAAABkcnMvZG93bnJldi54bWxQSwEC&#10;FAAUAAAACACHTuJA42VixLgBAACB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D59473B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68AA96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26" o:spt="202" type="#_x0000_t202" style="position:absolute;left:0pt;margin-left:27.95pt;margin-top:35.85pt;height:218.6pt;width:12.65pt;mso-position-horizontal-relative:page;mso-position-vertical-relative:page;z-index:25166233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PjEE+r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D68AA96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8017FF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CD260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1B164759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FF47929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45A070A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5D651A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F44351C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D4A9353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8032237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565D85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538" w:type="dxa"/>
          </w:tcPr>
          <w:p w14:paraId="759FF4F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A22916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0889EF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1B09FA1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из различных источников. Приемы выделения главной и второстепенной ин- формации, явной и </w:t>
            </w:r>
            <w:r>
              <w:rPr>
                <w:spacing w:val="-2"/>
                <w:w w:val="105"/>
                <w:sz w:val="18"/>
              </w:rPr>
              <w:t xml:space="preserve">скрытой информации </w:t>
            </w:r>
            <w:r>
              <w:rPr>
                <w:w w:val="105"/>
                <w:sz w:val="18"/>
              </w:rPr>
              <w:t>в тексте</w:t>
            </w:r>
          </w:p>
        </w:tc>
        <w:tc>
          <w:tcPr>
            <w:tcW w:w="1966" w:type="dxa"/>
          </w:tcPr>
          <w:p w14:paraId="0F41739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1443D5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F1017E6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электронный обра- зовательный ресурс издательства «Про- </w:t>
            </w:r>
            <w:r>
              <w:rPr>
                <w:spacing w:val="-2"/>
                <w:w w:val="110"/>
                <w:sz w:val="18"/>
              </w:rPr>
              <w:t>свещение» (https://media.prosv. ru/func/)</w:t>
            </w:r>
          </w:p>
        </w:tc>
      </w:tr>
      <w:tr w14:paraId="4F2F66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785" w:hRule="atLeast"/>
        </w:trPr>
        <w:tc>
          <w:tcPr>
            <w:tcW w:w="538" w:type="dxa"/>
          </w:tcPr>
          <w:p w14:paraId="7CAE7AAA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3.</w:t>
            </w:r>
          </w:p>
        </w:tc>
        <w:tc>
          <w:tcPr>
            <w:tcW w:w="1115" w:type="dxa"/>
          </w:tcPr>
          <w:p w14:paraId="5F0D7B0F">
            <w:pPr>
              <w:pStyle w:val="12"/>
              <w:spacing w:before="51" w:line="235" w:lineRule="auto"/>
              <w:ind w:left="80"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Работа- </w:t>
            </w:r>
            <w:r>
              <w:rPr>
                <w:w w:val="105"/>
                <w:sz w:val="18"/>
              </w:rPr>
              <w:t xml:space="preserve">ем над </w:t>
            </w:r>
            <w:r>
              <w:rPr>
                <w:spacing w:val="-2"/>
                <w:sz w:val="18"/>
              </w:rPr>
              <w:t xml:space="preserve">проектом </w:t>
            </w:r>
            <w:r>
              <w:rPr>
                <w:spacing w:val="-2"/>
                <w:w w:val="105"/>
                <w:sz w:val="18"/>
              </w:rPr>
              <w:t xml:space="preserve">(Школь- </w:t>
            </w:r>
            <w:r>
              <w:rPr>
                <w:spacing w:val="-4"/>
                <w:w w:val="105"/>
                <w:sz w:val="18"/>
              </w:rPr>
              <w:t xml:space="preserve">ная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  <w:tc>
          <w:tcPr>
            <w:tcW w:w="676" w:type="dxa"/>
          </w:tcPr>
          <w:p w14:paraId="72611FE3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3CD9153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Приемы работы с множественным тек- стом по выявлению явной и скрытой информации, пред- ставленной в разных частях текста. Прие- мы выявления визу- альной информации, представленной на карте, и приемы со- поставления инфор- мации, выявленной в тексте, с информаци- ей, содержащейся</w:t>
            </w:r>
          </w:p>
        </w:tc>
        <w:tc>
          <w:tcPr>
            <w:tcW w:w="1966" w:type="dxa"/>
          </w:tcPr>
          <w:p w14:paraId="67BA10DB">
            <w:pPr>
              <w:pStyle w:val="12"/>
              <w:spacing w:before="50" w:line="235" w:lineRule="auto"/>
              <w:ind w:right="121"/>
              <w:rPr>
                <w:sz w:val="18"/>
              </w:rPr>
            </w:pPr>
            <w:r>
              <w:rPr>
                <w:w w:val="105"/>
                <w:sz w:val="18"/>
              </w:rPr>
              <w:t>Соотносить визу- альное изображе- ние с вербальным текстом. Исполь- зовать информа- цию из текста для решения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практиче- ской задачи</w:t>
            </w:r>
          </w:p>
        </w:tc>
        <w:tc>
          <w:tcPr>
            <w:tcW w:w="1546" w:type="dxa"/>
          </w:tcPr>
          <w:p w14:paraId="1DF33992">
            <w:pPr>
              <w:pStyle w:val="12"/>
              <w:spacing w:before="47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Деловая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30BF005A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«Моя Россия: боль- шое в малом»: Читательская гра- мотность. Сборник эталонных заданий. Вып. 1. Учеб. посо- </w:t>
            </w:r>
            <w:r>
              <w:rPr>
                <w:spacing w:val="-2"/>
                <w:w w:val="105"/>
                <w:sz w:val="18"/>
              </w:rPr>
              <w:t>бие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для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общеобразо- </w:t>
            </w:r>
            <w:r>
              <w:rPr>
                <w:w w:val="105"/>
                <w:sz w:val="18"/>
              </w:rPr>
              <w:t>ват. организаций.</w:t>
            </w:r>
          </w:p>
          <w:p w14:paraId="3B9609DE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В 2 ч. Часть 1. – М., СПб.: «Просвеще- ние», 2020</w:t>
            </w:r>
          </w:p>
        </w:tc>
      </w:tr>
    </w:tbl>
    <w:p w14:paraId="2016509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394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3" name="Graphic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3" o:spid="_x0000_s1026" o:spt="100" style="position:absolute;left:0pt;margin-left:0.25pt;margin-top:0.25pt;height:390.7pt;width:600.45pt;mso-position-horizontal-relative:page;mso-position-vertical-relative:page;z-index:-25147699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d/Ajg5AgAAEw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Fd/Ajg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BA85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27.15pt;margin-top:33pt;height:11.75pt;width:14.6pt;mso-position-horizontal-relative:page;mso-position-vertical-relative:page;z-index:251663360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jouG9kAAAAHAQAADwAAAAAAAAABACAAAAAiAAAAZHJzL2Rvd25yZXYueG1sUEsBAhQA&#10;FAAAAAgAh07iQPIrSQK4AQAAg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CCBA85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65" name="Text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20C8F8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26" o:spt="202" type="#_x0000_t202" style="position:absolute;left:0pt;margin-left:27.95pt;margin-top:132.5pt;height:222.85pt;width:11.8pt;mso-position-horizontal-relative:page;mso-position-vertical-relative:page;z-index:25166438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EdhDSO5AQAAgg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20C8F8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21C36D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D7A68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538" w:type="dxa"/>
          </w:tcPr>
          <w:p w14:paraId="31D45D6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7EEB8C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DEA6A9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85CE87D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в графическом объ- екте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(географическая карта, фотография)</w:t>
            </w:r>
          </w:p>
        </w:tc>
        <w:tc>
          <w:tcPr>
            <w:tcW w:w="1966" w:type="dxa"/>
          </w:tcPr>
          <w:p w14:paraId="7566783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94F19E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38929E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45CC17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7" w:hRule="atLeast"/>
        </w:trPr>
        <w:tc>
          <w:tcPr>
            <w:tcW w:w="538" w:type="dxa"/>
          </w:tcPr>
          <w:p w14:paraId="7E69609A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4.</w:t>
            </w:r>
          </w:p>
        </w:tc>
        <w:tc>
          <w:tcPr>
            <w:tcW w:w="1115" w:type="dxa"/>
          </w:tcPr>
          <w:p w14:paraId="2FEA814F">
            <w:pPr>
              <w:pStyle w:val="12"/>
              <w:spacing w:before="58" w:line="225" w:lineRule="auto"/>
              <w:ind w:right="2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Хотим участво- </w:t>
            </w:r>
            <w:r>
              <w:rPr>
                <w:w w:val="105"/>
                <w:sz w:val="18"/>
              </w:rPr>
              <w:t xml:space="preserve">вать в </w:t>
            </w:r>
            <w:r>
              <w:rPr>
                <w:spacing w:val="-2"/>
                <w:w w:val="105"/>
                <w:sz w:val="18"/>
              </w:rPr>
              <w:t xml:space="preserve">конкурсе (Школь- </w:t>
            </w:r>
            <w:r>
              <w:rPr>
                <w:spacing w:val="-4"/>
                <w:w w:val="105"/>
                <w:sz w:val="18"/>
              </w:rPr>
              <w:t xml:space="preserve">ная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  <w:tc>
          <w:tcPr>
            <w:tcW w:w="676" w:type="dxa"/>
          </w:tcPr>
          <w:p w14:paraId="7E32307B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EA58581">
            <w:pPr>
              <w:pStyle w:val="12"/>
              <w:spacing w:before="58" w:line="225" w:lineRule="auto"/>
              <w:ind w:right="64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Приемы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работы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с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мно- </w:t>
            </w:r>
            <w:r>
              <w:rPr>
                <w:w w:val="105"/>
                <w:sz w:val="18"/>
              </w:rPr>
              <w:t xml:space="preserve">жественным текстом, представленным на </w:t>
            </w:r>
            <w:r>
              <w:rPr>
                <w:spacing w:val="-2"/>
                <w:w w:val="105"/>
                <w:sz w:val="18"/>
              </w:rPr>
              <w:t>сайте.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Приемы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поиска </w:t>
            </w:r>
            <w:r>
              <w:rPr>
                <w:w w:val="105"/>
                <w:sz w:val="18"/>
              </w:rPr>
              <w:t xml:space="preserve">информации, пред- </w:t>
            </w:r>
            <w:r>
              <w:rPr>
                <w:spacing w:val="-2"/>
                <w:w w:val="105"/>
                <w:sz w:val="18"/>
              </w:rPr>
              <w:t>ставленной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вербально </w:t>
            </w:r>
            <w:r>
              <w:rPr>
                <w:w w:val="105"/>
                <w:sz w:val="18"/>
              </w:rPr>
              <w:t xml:space="preserve">и визуально, распо- ложенной в разных </w:t>
            </w:r>
            <w:r>
              <w:rPr>
                <w:spacing w:val="-2"/>
                <w:w w:val="105"/>
                <w:sz w:val="18"/>
              </w:rPr>
              <w:t>частях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множественно- </w:t>
            </w:r>
            <w:r>
              <w:rPr>
                <w:w w:val="105"/>
                <w:sz w:val="18"/>
              </w:rPr>
              <w:t>го текста</w:t>
            </w:r>
          </w:p>
        </w:tc>
        <w:tc>
          <w:tcPr>
            <w:tcW w:w="1966" w:type="dxa"/>
          </w:tcPr>
          <w:p w14:paraId="753F1E99">
            <w:pPr>
              <w:pStyle w:val="12"/>
              <w:spacing w:before="59" w:line="225" w:lineRule="auto"/>
              <w:ind w:right="3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Интегрировать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интерпретиро-</w:t>
            </w:r>
          </w:p>
          <w:p w14:paraId="23F375DF">
            <w:pPr>
              <w:pStyle w:val="12"/>
              <w:spacing w:line="22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вать информацию, представленную в разной форме и в разных частях тек- ста. Использовать информацию из текста для реше- ния практической </w:t>
            </w:r>
            <w:r>
              <w:rPr>
                <w:spacing w:val="-2"/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14:paraId="7C52865D">
            <w:pPr>
              <w:pStyle w:val="12"/>
              <w:spacing w:before="59"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груп- </w:t>
            </w:r>
            <w:r>
              <w:rPr>
                <w:spacing w:val="-4"/>
                <w:w w:val="105"/>
                <w:sz w:val="18"/>
              </w:rPr>
              <w:t>пах</w:t>
            </w:r>
          </w:p>
        </w:tc>
        <w:tc>
          <w:tcPr>
            <w:tcW w:w="2129" w:type="dxa"/>
          </w:tcPr>
          <w:p w14:paraId="04F72FB2">
            <w:pPr>
              <w:pStyle w:val="12"/>
              <w:spacing w:before="59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«Конкурс сочине- ний»: Открытый банк заданий 2020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  <w:tr w14:paraId="0FDC2C2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4" w:hRule="atLeast"/>
        </w:trPr>
        <w:tc>
          <w:tcPr>
            <w:tcW w:w="538" w:type="dxa"/>
          </w:tcPr>
          <w:p w14:paraId="7A438A3F">
            <w:pPr>
              <w:pStyle w:val="12"/>
              <w:spacing w:before="50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5.</w:t>
            </w:r>
          </w:p>
        </w:tc>
        <w:tc>
          <w:tcPr>
            <w:tcW w:w="1115" w:type="dxa"/>
          </w:tcPr>
          <w:p w14:paraId="7A7CEE19">
            <w:pPr>
              <w:pStyle w:val="12"/>
              <w:spacing w:before="60" w:line="225" w:lineRule="auto"/>
              <w:ind w:left="80" w:right="19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стра- </w:t>
            </w:r>
            <w:r>
              <w:rPr>
                <w:spacing w:val="-4"/>
                <w:w w:val="105"/>
                <w:sz w:val="18"/>
              </w:rPr>
              <w:t xml:space="preserve">ницам био- </w:t>
            </w:r>
            <w:r>
              <w:rPr>
                <w:spacing w:val="-2"/>
                <w:w w:val="105"/>
                <w:sz w:val="18"/>
              </w:rPr>
              <w:t xml:space="preserve">графий (Великие </w:t>
            </w:r>
            <w:r>
              <w:rPr>
                <w:spacing w:val="-4"/>
                <w:w w:val="105"/>
                <w:sz w:val="18"/>
              </w:rPr>
              <w:t xml:space="preserve">люди </w:t>
            </w:r>
            <w:r>
              <w:rPr>
                <w:spacing w:val="-2"/>
                <w:w w:val="105"/>
                <w:sz w:val="18"/>
              </w:rPr>
              <w:t>нашей страны)</w:t>
            </w:r>
          </w:p>
        </w:tc>
        <w:tc>
          <w:tcPr>
            <w:tcW w:w="676" w:type="dxa"/>
          </w:tcPr>
          <w:p w14:paraId="6F4007BF">
            <w:pPr>
              <w:pStyle w:val="12"/>
              <w:spacing w:before="50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02313B6">
            <w:pPr>
              <w:pStyle w:val="12"/>
              <w:spacing w:before="60" w:line="225" w:lineRule="auto"/>
              <w:ind w:right="318"/>
              <w:rPr>
                <w:sz w:val="18"/>
              </w:rPr>
            </w:pPr>
            <w:r>
              <w:rPr>
                <w:w w:val="105"/>
                <w:sz w:val="18"/>
              </w:rPr>
              <w:t>Приемы анализа информации учеб- но-научного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 (биография),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пред- ставленной в виде таблицы. Приемы </w:t>
            </w:r>
            <w:r>
              <w:rPr>
                <w:spacing w:val="-2"/>
                <w:w w:val="105"/>
                <w:sz w:val="18"/>
              </w:rPr>
              <w:t>комментирования</w:t>
            </w:r>
          </w:p>
          <w:p w14:paraId="42DAFC03">
            <w:pPr>
              <w:pStyle w:val="12"/>
              <w:spacing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текста,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включающего визуальный объект </w:t>
            </w:r>
            <w:r>
              <w:rPr>
                <w:spacing w:val="-2"/>
                <w:w w:val="105"/>
                <w:sz w:val="18"/>
              </w:rPr>
              <w:t>(фотографию)</w:t>
            </w:r>
          </w:p>
        </w:tc>
        <w:tc>
          <w:tcPr>
            <w:tcW w:w="1966" w:type="dxa"/>
          </w:tcPr>
          <w:p w14:paraId="694E6070">
            <w:pPr>
              <w:pStyle w:val="12"/>
              <w:spacing w:before="60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Выявлять факто- логическую ин- формацию (по- </w:t>
            </w:r>
            <w:r>
              <w:rPr>
                <w:spacing w:val="-2"/>
                <w:w w:val="105"/>
                <w:sz w:val="18"/>
              </w:rPr>
              <w:t xml:space="preserve">следовательность </w:t>
            </w:r>
            <w:r>
              <w:rPr>
                <w:w w:val="105"/>
                <w:sz w:val="18"/>
              </w:rPr>
              <w:t>событий),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представ- ленную в разных частях текста.</w:t>
            </w:r>
          </w:p>
          <w:p w14:paraId="4C60D0AB">
            <w:pPr>
              <w:pStyle w:val="12"/>
              <w:spacing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Выявление роли визуальных объек- тов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понимания сплошного текста</w:t>
            </w:r>
          </w:p>
        </w:tc>
        <w:tc>
          <w:tcPr>
            <w:tcW w:w="1546" w:type="dxa"/>
          </w:tcPr>
          <w:p w14:paraId="019506EF">
            <w:pPr>
              <w:pStyle w:val="12"/>
              <w:spacing w:before="61" w:line="225" w:lineRule="auto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Самостоятель- </w:t>
            </w:r>
            <w:r>
              <w:rPr>
                <w:w w:val="105"/>
                <w:sz w:val="18"/>
              </w:rPr>
              <w:t xml:space="preserve">ное выполне- ние работы с </w:t>
            </w:r>
            <w:r>
              <w:rPr>
                <w:spacing w:val="-2"/>
                <w:w w:val="105"/>
                <w:sz w:val="18"/>
              </w:rPr>
              <w:t xml:space="preserve">последующим обсуждение </w:t>
            </w:r>
            <w:r>
              <w:rPr>
                <w:w w:val="105"/>
                <w:sz w:val="18"/>
              </w:rPr>
              <w:t xml:space="preserve">ответов на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14:paraId="11315BFD">
            <w:pPr>
              <w:pStyle w:val="12"/>
              <w:spacing w:before="61" w:line="22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«Маршал Победы»: </w:t>
            </w:r>
            <w:r>
              <w:rPr>
                <w:sz w:val="18"/>
              </w:rPr>
              <w:t xml:space="preserve">Читательская грамот- </w:t>
            </w:r>
            <w:r>
              <w:rPr>
                <w:w w:val="110"/>
                <w:sz w:val="18"/>
              </w:rPr>
              <w:t xml:space="preserve">ность. Сборник эта- </w:t>
            </w:r>
            <w:r>
              <w:rPr>
                <w:sz w:val="18"/>
              </w:rPr>
              <w:t xml:space="preserve">лонных заданий. Вы- </w:t>
            </w:r>
            <w:r>
              <w:rPr>
                <w:spacing w:val="-2"/>
                <w:w w:val="110"/>
                <w:sz w:val="18"/>
              </w:rPr>
              <w:t>пуск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1.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Учеб.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пособие </w:t>
            </w:r>
            <w:r>
              <w:rPr>
                <w:w w:val="110"/>
                <w:sz w:val="18"/>
              </w:rPr>
              <w:t xml:space="preserve">для общеобразоват. </w:t>
            </w:r>
            <w:r>
              <w:rPr>
                <w:spacing w:val="-4"/>
                <w:w w:val="110"/>
                <w:sz w:val="18"/>
              </w:rPr>
              <w:t>организаций.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2-х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ч. </w:t>
            </w:r>
            <w:r>
              <w:rPr>
                <w:w w:val="110"/>
                <w:sz w:val="18"/>
              </w:rPr>
              <w:t>Часть 1. – М., СПб.:</w:t>
            </w:r>
          </w:p>
          <w:p w14:paraId="177901C2">
            <w:pPr>
              <w:pStyle w:val="12"/>
              <w:spacing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«Просвещение», </w:t>
            </w:r>
            <w:r>
              <w:rPr>
                <w:w w:val="105"/>
                <w:sz w:val="18"/>
              </w:rPr>
              <w:t xml:space="preserve">2020. «Великие име- </w:t>
            </w:r>
            <w:r>
              <w:rPr>
                <w:spacing w:val="-2"/>
                <w:w w:val="105"/>
                <w:sz w:val="18"/>
              </w:rPr>
              <w:t>на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России»: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электрон- ный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76BBF4D7">
            <w:pPr>
              <w:pStyle w:val="12"/>
              <w:spacing w:line="22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«Просвещение» </w:t>
            </w:r>
            <w:r>
              <w:rPr>
                <w:spacing w:val="-6"/>
                <w:w w:val="110"/>
                <w:sz w:val="18"/>
              </w:rPr>
              <w:t xml:space="preserve">(https://media.prosv. </w:t>
            </w:r>
            <w:r>
              <w:rPr>
                <w:spacing w:val="-2"/>
                <w:w w:val="110"/>
                <w:sz w:val="18"/>
              </w:rPr>
              <w:t>ru/func/)</w:t>
            </w:r>
          </w:p>
        </w:tc>
      </w:tr>
    </w:tbl>
    <w:p w14:paraId="569C193B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05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6" name="Graphic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6" o:spid="_x0000_s1026" o:spt="100" style="position:absolute;left:0pt;margin-left:0.25pt;margin-top:0.25pt;height:390.7pt;width:600.45pt;mso-position-horizontal-relative:page;mso-position-vertical-relative:page;z-index:-25147596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3rmBY5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A3rmBY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4403090</wp:posOffset>
                </wp:positionV>
                <wp:extent cx="185420" cy="145415"/>
                <wp:effectExtent l="0" t="0" r="0" b="0"/>
                <wp:wrapNone/>
                <wp:docPr id="67" name="Text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2CE4A1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26" o:spt="202" type="#_x0000_t202" style="position:absolute;left:0pt;margin-left:27.15pt;margin-top:346.7pt;height:11.45pt;width:14.6pt;mso-position-horizontal-relative:page;mso-position-vertical-relative:page;z-index:251665408;mso-width-relative:page;mso-height-relative:page;" filled="f" stroked="f" coordsize="21600,21600" o:gfxdata="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r2zSg2wAAAAkBAAAPAAAAAAAAAAEAIAAAACIAAABkcnMvZG93bnJldi54bWxQSwEC&#10;FAAUAAAACACHTuJAQlGNMbgBAACB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C2CE4A1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09C0C5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27.95pt;margin-top:35.85pt;height:218.6pt;width:12.65pt;mso-position-horizontal-relative:page;mso-position-vertical-relative:page;z-index:25166540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UgqXiL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209C0C5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B51813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3F508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52736A73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E94D72A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EBB370F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DB8F8F9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2D5C064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4C2F4D0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EB245BB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02D3238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5" w:hRule="atLeast"/>
        </w:trPr>
        <w:tc>
          <w:tcPr>
            <w:tcW w:w="538" w:type="dxa"/>
          </w:tcPr>
          <w:p w14:paraId="727DB51F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6.</w:t>
            </w:r>
          </w:p>
        </w:tc>
        <w:tc>
          <w:tcPr>
            <w:tcW w:w="1115" w:type="dxa"/>
          </w:tcPr>
          <w:p w14:paraId="0BC89205">
            <w:pPr>
              <w:pStyle w:val="12"/>
              <w:spacing w:before="48" w:line="254" w:lineRule="auto"/>
              <w:ind w:right="1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Мир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мое-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города </w:t>
            </w:r>
            <w:r>
              <w:rPr>
                <w:spacing w:val="-2"/>
                <w:w w:val="105"/>
                <w:sz w:val="18"/>
              </w:rPr>
              <w:t xml:space="preserve">(Человек </w:t>
            </w:r>
            <w:r>
              <w:rPr>
                <w:w w:val="105"/>
                <w:sz w:val="18"/>
              </w:rPr>
              <w:t xml:space="preserve">и техни- </w:t>
            </w:r>
            <w:r>
              <w:rPr>
                <w:spacing w:val="-2"/>
                <w:w w:val="105"/>
                <w:sz w:val="18"/>
              </w:rPr>
              <w:t xml:space="preserve">ческий </w:t>
            </w:r>
            <w:r>
              <w:rPr>
                <w:spacing w:val="-2"/>
                <w:sz w:val="18"/>
              </w:rPr>
              <w:t>прогресс)</w:t>
            </w:r>
          </w:p>
        </w:tc>
        <w:tc>
          <w:tcPr>
            <w:tcW w:w="676" w:type="dxa"/>
          </w:tcPr>
          <w:p w14:paraId="78314B8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F765F93">
            <w:pPr>
              <w:pStyle w:val="12"/>
              <w:spacing w:before="48" w:line="254" w:lineRule="auto"/>
              <w:ind w:right="10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Приемы извлечения информации из раз- личных источников (художественный и </w:t>
            </w:r>
            <w:r>
              <w:rPr>
                <w:spacing w:val="-2"/>
                <w:w w:val="105"/>
                <w:sz w:val="18"/>
              </w:rPr>
              <w:t xml:space="preserve">публицистический </w:t>
            </w:r>
            <w:r>
              <w:rPr>
                <w:w w:val="105"/>
                <w:sz w:val="18"/>
              </w:rPr>
              <w:t>тексты, заметки с сайта), включающих визуальный объект; ее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осмысление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опе- рирование ею</w:t>
            </w:r>
          </w:p>
        </w:tc>
        <w:tc>
          <w:tcPr>
            <w:tcW w:w="1966" w:type="dxa"/>
          </w:tcPr>
          <w:p w14:paraId="67F0C102">
            <w:pPr>
              <w:pStyle w:val="12"/>
              <w:spacing w:before="48" w:line="254" w:lineRule="auto"/>
              <w:ind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Устанавливать </w:t>
            </w:r>
            <w:r>
              <w:rPr>
                <w:w w:val="105"/>
                <w:sz w:val="18"/>
              </w:rPr>
              <w:t>взаимосвязи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 текстами. Форму- лировать на основе полученной из текста информа- ции собственную гипотезу, прогно- зировать события, течение процесса, результаты экспе- римента на осно-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ве информации </w:t>
            </w:r>
            <w:r>
              <w:rPr>
                <w:spacing w:val="-2"/>
                <w:w w:val="105"/>
                <w:sz w:val="18"/>
              </w:rPr>
              <w:t>текста.</w:t>
            </w:r>
          </w:p>
        </w:tc>
        <w:tc>
          <w:tcPr>
            <w:tcW w:w="1546" w:type="dxa"/>
          </w:tcPr>
          <w:p w14:paraId="368E6D45">
            <w:pPr>
              <w:pStyle w:val="12"/>
              <w:spacing w:before="48" w:line="254" w:lineRule="auto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Игра-расследо- </w:t>
            </w:r>
            <w:r>
              <w:rPr>
                <w:spacing w:val="-4"/>
                <w:w w:val="105"/>
                <w:sz w:val="18"/>
              </w:rPr>
              <w:t>вание</w:t>
            </w:r>
          </w:p>
        </w:tc>
        <w:tc>
          <w:tcPr>
            <w:tcW w:w="2129" w:type="dxa"/>
          </w:tcPr>
          <w:p w14:paraId="66563F3F">
            <w:pPr>
              <w:pStyle w:val="12"/>
              <w:spacing w:before="48" w:line="254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«Мост»: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открытый банк заданий 2021 года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</w:tc>
      </w:tr>
      <w:tr w14:paraId="4EC8F10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06" w:type="dxa"/>
            <w:gridSpan w:val="7"/>
          </w:tcPr>
          <w:p w14:paraId="070FC51F">
            <w:pPr>
              <w:pStyle w:val="12"/>
              <w:spacing w:before="80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«Наука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рядом»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33F4A2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2" w:hRule="atLeast"/>
        </w:trPr>
        <w:tc>
          <w:tcPr>
            <w:tcW w:w="538" w:type="dxa"/>
          </w:tcPr>
          <w:p w14:paraId="3EE11C61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7.</w:t>
            </w:r>
          </w:p>
        </w:tc>
        <w:tc>
          <w:tcPr>
            <w:tcW w:w="1115" w:type="dxa"/>
          </w:tcPr>
          <w:p w14:paraId="7DF7A4BA">
            <w:pPr>
              <w:pStyle w:val="12"/>
              <w:spacing w:before="48" w:line="254" w:lineRule="auto"/>
              <w:ind w:left="80" w:right="97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увле- </w:t>
            </w:r>
            <w:r>
              <w:rPr>
                <w:spacing w:val="-2"/>
                <w:w w:val="105"/>
                <w:sz w:val="18"/>
              </w:rPr>
              <w:t>чения</w:t>
            </w:r>
          </w:p>
        </w:tc>
        <w:tc>
          <w:tcPr>
            <w:tcW w:w="676" w:type="dxa"/>
          </w:tcPr>
          <w:p w14:paraId="7F1B2A0C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B54D1E3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416136D5">
            <w:pPr>
              <w:pStyle w:val="12"/>
              <w:spacing w:before="11"/>
              <w:rPr>
                <w:sz w:val="18"/>
              </w:rPr>
            </w:pPr>
            <w:r>
              <w:rPr>
                <w:w w:val="105"/>
                <w:sz w:val="18"/>
              </w:rPr>
              <w:t>«Звуки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музыки»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и</w:t>
            </w:r>
          </w:p>
          <w:p w14:paraId="27F71468">
            <w:pPr>
              <w:pStyle w:val="12"/>
              <w:spacing w:before="12"/>
              <w:rPr>
                <w:sz w:val="18"/>
              </w:rPr>
            </w:pPr>
            <w:r>
              <w:rPr>
                <w:w w:val="105"/>
                <w:sz w:val="18"/>
              </w:rPr>
              <w:t>«Аня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собака»</w:t>
            </w:r>
          </w:p>
        </w:tc>
        <w:tc>
          <w:tcPr>
            <w:tcW w:w="1966" w:type="dxa"/>
          </w:tcPr>
          <w:p w14:paraId="5DD7A660">
            <w:pPr>
              <w:pStyle w:val="12"/>
              <w:spacing w:before="48" w:line="254" w:lineRule="auto"/>
              <w:ind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Использование </w:t>
            </w:r>
            <w:r>
              <w:rPr>
                <w:w w:val="105"/>
                <w:sz w:val="18"/>
              </w:rPr>
              <w:t>полученных (из самих заданий) знаний для объ- яснения явлений. Проведение и/или интерпретация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экс- </w:t>
            </w:r>
            <w:r>
              <w:rPr>
                <w:spacing w:val="-2"/>
                <w:w w:val="105"/>
                <w:sz w:val="18"/>
              </w:rPr>
              <w:t>периментов.</w:t>
            </w:r>
          </w:p>
        </w:tc>
        <w:tc>
          <w:tcPr>
            <w:tcW w:w="1546" w:type="dxa"/>
          </w:tcPr>
          <w:p w14:paraId="633BA089">
            <w:pPr>
              <w:pStyle w:val="12"/>
              <w:spacing w:before="48" w:line="254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2B00C125">
            <w:pPr>
              <w:pStyle w:val="12"/>
              <w:spacing w:before="48" w:line="254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14567921">
            <w:pPr>
              <w:pStyle w:val="12"/>
              <w:spacing w:before="97" w:line="254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</w:tbl>
    <w:p w14:paraId="2987035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15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69" name="Graphic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69" o:spid="_x0000_s1026" o:spt="100" style="position:absolute;left:0pt;margin-left:0.25pt;margin-top:0.25pt;height:390.7pt;width:600.45pt;mso-position-horizontal-relative:page;mso-position-vertical-relative:page;z-index:-25147494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NXN2U5AgAAEw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ONXN2U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860"/>
                <wp:effectExtent l="0" t="0" r="0" b="0"/>
                <wp:wrapNone/>
                <wp:docPr id="70" name="Text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7D53E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26" o:spt="202" type="#_x0000_t202" style="position:absolute;left:0pt;margin-left:27.15pt;margin-top:33pt;height:11.8pt;width:14.6pt;mso-position-horizontal-relative:page;mso-position-vertical-relative:page;z-index:251666432;mso-width-relative:page;mso-height-relative:page;" filled="f" stroked="f" coordsize="21600,21600" o:gfxdata="UEsDBAoAAAAAAIdO4kAAAAAAAAAAAAAAAAAEAAAAZHJzL1BLAwQUAAAACACHTuJAp7x4uN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e8eLjZAAAABwEAAA8AAAAAAAAAAQAgAAAAIgAAAGRycy9kb3ducmV2LnhtbFBLAQIU&#10;ABQAAAAIAIdO4kC8/ZtGuQEAAI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BB7D53E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71" name="Text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50EF1C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26" o:spt="202" type="#_x0000_t202" style="position:absolute;left:0pt;margin-left:27.95pt;margin-top:132.5pt;height:222.85pt;width:11.8pt;mso-position-horizontal-relative:page;mso-position-vertical-relative:page;z-index:25166745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IvDXh25AQAAgg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850EF1C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65357C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A5A33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38" w:type="dxa"/>
          </w:tcPr>
          <w:p w14:paraId="6FA18024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8.</w:t>
            </w:r>
          </w:p>
        </w:tc>
        <w:tc>
          <w:tcPr>
            <w:tcW w:w="1115" w:type="dxa"/>
          </w:tcPr>
          <w:p w14:paraId="1F6CE343">
            <w:pPr>
              <w:pStyle w:val="12"/>
              <w:spacing w:before="51" w:line="235" w:lineRule="auto"/>
              <w:ind w:left="80"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Растения </w:t>
            </w:r>
            <w:r>
              <w:rPr>
                <w:w w:val="105"/>
                <w:sz w:val="18"/>
              </w:rPr>
              <w:t xml:space="preserve">и жи- </w:t>
            </w:r>
            <w:r>
              <w:rPr>
                <w:spacing w:val="-2"/>
                <w:w w:val="105"/>
                <w:sz w:val="18"/>
              </w:rPr>
              <w:t>вотные</w:t>
            </w:r>
          </w:p>
          <w:p w14:paraId="2C04F262">
            <w:pPr>
              <w:pStyle w:val="12"/>
              <w:spacing w:line="235" w:lineRule="auto"/>
              <w:ind w:left="80" w:right="274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нашей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14:paraId="70F0A00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2D6C0505">
            <w:pPr>
              <w:pStyle w:val="12"/>
              <w:spacing w:before="48" w:line="202" w:lineRule="exact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22198B06">
            <w:pPr>
              <w:pStyle w:val="12"/>
              <w:spacing w:before="1" w:line="235" w:lineRule="auto"/>
              <w:ind w:right="22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«Чем питаются рас- тения» и «Хищные </w:t>
            </w:r>
            <w:r>
              <w:rPr>
                <w:spacing w:val="-2"/>
                <w:w w:val="105"/>
                <w:sz w:val="18"/>
              </w:rPr>
              <w:t>птицы»</w:t>
            </w:r>
          </w:p>
        </w:tc>
        <w:tc>
          <w:tcPr>
            <w:tcW w:w="1966" w:type="dxa"/>
          </w:tcPr>
          <w:p w14:paraId="747D732B">
            <w:pPr>
              <w:pStyle w:val="12"/>
              <w:spacing w:before="51" w:line="235" w:lineRule="auto"/>
              <w:ind w:right="79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 на основе интер- претации данных (графических, чис- ловых), построение рассуждений. Объ- яснение явлений</w:t>
            </w:r>
          </w:p>
          <w:p w14:paraId="0F02A15A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 использованием </w:t>
            </w:r>
            <w:r>
              <w:rPr>
                <w:spacing w:val="-2"/>
                <w:w w:val="105"/>
                <w:sz w:val="18"/>
              </w:rPr>
              <w:t xml:space="preserve">приобретенных </w:t>
            </w:r>
            <w:r>
              <w:rPr>
                <w:w w:val="105"/>
                <w:sz w:val="18"/>
              </w:rPr>
              <w:t xml:space="preserve">знаний. Анализ ре- зультатов экспери- ментов (описанных или проведенных </w:t>
            </w:r>
            <w:r>
              <w:rPr>
                <w:spacing w:val="-2"/>
                <w:w w:val="105"/>
                <w:sz w:val="18"/>
              </w:rPr>
              <w:t>самостоятельно).</w:t>
            </w:r>
          </w:p>
        </w:tc>
        <w:tc>
          <w:tcPr>
            <w:tcW w:w="1546" w:type="dxa"/>
          </w:tcPr>
          <w:p w14:paraId="3538F047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4780582A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Естественно-на- учная грамотность. Сборник эталонных заданий. Выпуск 1: </w:t>
            </w:r>
            <w:r>
              <w:rPr>
                <w:sz w:val="18"/>
              </w:rPr>
              <w:t xml:space="preserve">учеб. пособие для об- </w:t>
            </w:r>
            <w:r>
              <w:rPr>
                <w:spacing w:val="-2"/>
                <w:w w:val="110"/>
                <w:sz w:val="18"/>
              </w:rPr>
              <w:t xml:space="preserve">щеобразовательных </w:t>
            </w:r>
            <w:r>
              <w:rPr>
                <w:w w:val="110"/>
                <w:sz w:val="18"/>
              </w:rPr>
              <w:t>организаций / под ред.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 А. Ю. Пентина. –</w:t>
            </w:r>
          </w:p>
          <w:p w14:paraId="64CC56C7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2020.</w:t>
            </w:r>
          </w:p>
        </w:tc>
      </w:tr>
      <w:tr w14:paraId="573E77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538" w:type="dxa"/>
          </w:tcPr>
          <w:p w14:paraId="68994DC8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9.</w:t>
            </w:r>
          </w:p>
        </w:tc>
        <w:tc>
          <w:tcPr>
            <w:tcW w:w="1115" w:type="dxa"/>
          </w:tcPr>
          <w:p w14:paraId="0A5843CD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Загадоч-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явле- </w:t>
            </w:r>
            <w:r>
              <w:rPr>
                <w:spacing w:val="-4"/>
                <w:w w:val="105"/>
                <w:sz w:val="18"/>
              </w:rPr>
              <w:t>ния</w:t>
            </w:r>
          </w:p>
        </w:tc>
        <w:tc>
          <w:tcPr>
            <w:tcW w:w="676" w:type="dxa"/>
          </w:tcPr>
          <w:p w14:paraId="4768DA05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3778252E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5EA3EAD2">
            <w:pPr>
              <w:pStyle w:val="12"/>
              <w:spacing w:before="1" w:line="235" w:lineRule="auto"/>
              <w:ind w:left="80" w:right="288"/>
              <w:rPr>
                <w:sz w:val="18"/>
              </w:rPr>
            </w:pPr>
            <w:r>
              <w:rPr>
                <w:w w:val="105"/>
                <w:sz w:val="18"/>
              </w:rPr>
              <w:t>«Лазерная указка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фонарик» и «Что такое снег»</w:t>
            </w:r>
          </w:p>
        </w:tc>
        <w:tc>
          <w:tcPr>
            <w:tcW w:w="1966" w:type="dxa"/>
          </w:tcPr>
          <w:p w14:paraId="023794C3">
            <w:pPr>
              <w:pStyle w:val="12"/>
              <w:spacing w:before="51" w:line="235" w:lineRule="auto"/>
              <w:ind w:right="35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Проведение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про- </w:t>
            </w:r>
            <w:r>
              <w:rPr>
                <w:w w:val="105"/>
                <w:sz w:val="18"/>
              </w:rPr>
              <w:t xml:space="preserve">стых исследова- ний и анализ их </w:t>
            </w:r>
            <w:r>
              <w:rPr>
                <w:spacing w:val="-2"/>
                <w:w w:val="105"/>
                <w:sz w:val="18"/>
              </w:rPr>
              <w:t>результатов.</w:t>
            </w:r>
          </w:p>
        </w:tc>
        <w:tc>
          <w:tcPr>
            <w:tcW w:w="1546" w:type="dxa"/>
          </w:tcPr>
          <w:p w14:paraId="381E5F54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исследования.</w:t>
            </w:r>
          </w:p>
        </w:tc>
        <w:tc>
          <w:tcPr>
            <w:tcW w:w="2129" w:type="dxa"/>
          </w:tcPr>
          <w:p w14:paraId="7857D400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  <w:tr w14:paraId="6A5BC9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1916A875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3: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Креативное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мышление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«Учимся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мыслить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креативно»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(5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ч)</w:t>
            </w:r>
          </w:p>
        </w:tc>
      </w:tr>
      <w:tr w14:paraId="763F416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3" w:hRule="atLeast"/>
        </w:trPr>
        <w:tc>
          <w:tcPr>
            <w:tcW w:w="538" w:type="dxa"/>
          </w:tcPr>
          <w:p w14:paraId="1D4C578E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3211FC60">
            <w:pPr>
              <w:pStyle w:val="12"/>
              <w:spacing w:before="57" w:line="225" w:lineRule="auto"/>
              <w:ind w:left="80" w:right="1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Креатив- 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мыш- ление: </w:t>
            </w:r>
            <w:r>
              <w:rPr>
                <w:w w:val="105"/>
                <w:sz w:val="18"/>
              </w:rPr>
              <w:t>Модели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>ситуации</w:t>
            </w:r>
          </w:p>
        </w:tc>
        <w:tc>
          <w:tcPr>
            <w:tcW w:w="676" w:type="dxa"/>
          </w:tcPr>
          <w:p w14:paraId="12978E4D">
            <w:pPr>
              <w:pStyle w:val="12"/>
              <w:spacing w:before="47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2819F96">
            <w:pPr>
              <w:pStyle w:val="12"/>
              <w:spacing w:before="57" w:line="22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Общее представле- ние о креативности (на примерах про- стейших заданий и бытовых ситуаций). Знакомство с содер- жательными и тема- тическими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областями</w:t>
            </w:r>
          </w:p>
        </w:tc>
        <w:tc>
          <w:tcPr>
            <w:tcW w:w="1966" w:type="dxa"/>
          </w:tcPr>
          <w:p w14:paraId="70FD3462">
            <w:pPr>
              <w:pStyle w:val="12"/>
              <w:spacing w:before="58" w:line="22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3DF2A6E8">
            <w:pPr>
              <w:pStyle w:val="12"/>
              <w:spacing w:line="225" w:lineRule="auto"/>
              <w:ind w:right="118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главного. Совмест- ная деятельность 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 женных ситуаций. Выдвижение идей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обсуждение</w:t>
            </w:r>
          </w:p>
        </w:tc>
        <w:tc>
          <w:tcPr>
            <w:tcW w:w="1546" w:type="dxa"/>
          </w:tcPr>
          <w:p w14:paraId="0383F808">
            <w:pPr>
              <w:pStyle w:val="12"/>
              <w:spacing w:before="58" w:line="225" w:lineRule="auto"/>
              <w:ind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27F514D0">
            <w:pPr>
              <w:pStyle w:val="12"/>
              <w:spacing w:line="225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08770293">
            <w:pPr>
              <w:pStyle w:val="12"/>
              <w:spacing w:before="59" w:line="225" w:lineRule="auto"/>
              <w:ind w:left="78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6"/>
                <w:w w:val="110"/>
                <w:sz w:val="18"/>
              </w:rPr>
              <w:t>(http://skiv.instrao.ru)</w:t>
            </w:r>
            <w:r>
              <w:rPr>
                <w:spacing w:val="-6"/>
                <w:w w:val="110"/>
                <w:sz w:val="18"/>
              </w:rPr>
              <w:fldChar w:fldCharType="end"/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 xml:space="preserve">Письменное самовы- </w:t>
            </w:r>
            <w:r>
              <w:rPr>
                <w:spacing w:val="-2"/>
                <w:w w:val="110"/>
                <w:sz w:val="18"/>
              </w:rPr>
              <w:t>ражение:</w:t>
            </w:r>
          </w:p>
          <w:p w14:paraId="298B3214">
            <w:pPr>
              <w:pStyle w:val="12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Необычная</w:t>
            </w:r>
          </w:p>
          <w:p w14:paraId="4DB40E9A">
            <w:pPr>
              <w:pStyle w:val="12"/>
              <w:spacing w:before="7" w:line="225" w:lineRule="auto"/>
              <w:ind w:left="77" w:right="87" w:firstLine="141"/>
              <w:rPr>
                <w:sz w:val="18"/>
              </w:rPr>
            </w:pPr>
            <w:r>
              <w:rPr>
                <w:w w:val="110"/>
                <w:sz w:val="18"/>
              </w:rPr>
              <w:t>картина,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1, Визуальное самовы- </w:t>
            </w:r>
            <w:r>
              <w:rPr>
                <w:spacing w:val="-2"/>
                <w:w w:val="110"/>
                <w:sz w:val="18"/>
              </w:rPr>
              <w:t>ражение:</w:t>
            </w:r>
          </w:p>
          <w:p w14:paraId="5DEF8A59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скрыто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за</w:t>
            </w:r>
          </w:p>
          <w:p w14:paraId="2FAB599F">
            <w:pPr>
              <w:pStyle w:val="12"/>
              <w:spacing w:line="202" w:lineRule="exact"/>
              <w:ind w:left="218"/>
              <w:rPr>
                <w:sz w:val="18"/>
              </w:rPr>
            </w:pPr>
            <w:r>
              <w:rPr>
                <w:sz w:val="18"/>
              </w:rPr>
              <w:t>рисунком,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2,</w:t>
            </w:r>
          </w:p>
        </w:tc>
      </w:tr>
    </w:tbl>
    <w:p w14:paraId="6AC88A8C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2" name="Graphic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2" o:spid="_x0000_s1026" o:spt="100" style="position:absolute;left:0pt;margin-left:0.25pt;margin-top:0.25pt;height:390.7pt;width:600.45pt;mso-position-horizontal-relative:page;mso-position-vertical-relative:page;z-index:-25147392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InyYMI5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InyYMI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4406900</wp:posOffset>
                </wp:positionV>
                <wp:extent cx="185420" cy="142240"/>
                <wp:effectExtent l="0" t="0" r="0" b="0"/>
                <wp:wrapNone/>
                <wp:docPr id="73" name="Text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B25C5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26" o:spt="202" type="#_x0000_t202" style="position:absolute;left:0pt;margin-left:27.15pt;margin-top:347pt;height:11.2pt;width:14.6pt;mso-position-horizontal-relative:page;mso-position-vertical-relative:page;z-index:251668480;mso-width-relative:page;mso-height-relative:page;" filled="f" stroked="f" coordsize="21600,21600" o:gfxdata="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GFo5tsAAAAJAQAADwAAAAAAAAABACAAAAAiAAAAZHJzL2Rvd25yZXYueG1sUEsB&#10;AhQAFAAAAAgAh07iQLYxxNK5AQAAgQ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7B25C5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74" name="Text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37B99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26" o:spt="202" type="#_x0000_t202" style="position:absolute;left:0pt;margin-left:27.95pt;margin-top:35.85pt;height:218.6pt;width:12.65pt;mso-position-horizontal-relative:page;mso-position-vertical-relative:page;z-index:25166848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+8rIs7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4837B99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ED012E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45DF3E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2" w:hRule="atLeast"/>
        </w:trPr>
        <w:tc>
          <w:tcPr>
            <w:tcW w:w="538" w:type="dxa"/>
          </w:tcPr>
          <w:p w14:paraId="0F73D3B5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094B06DE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D6F9C6B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229BA25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CF129D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7B5C670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6118DAB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317006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3" w:hRule="atLeast"/>
        </w:trPr>
        <w:tc>
          <w:tcPr>
            <w:tcW w:w="538" w:type="dxa"/>
          </w:tcPr>
          <w:p w14:paraId="231326E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8B13A0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E51C4E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352620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32C66A7">
            <w:pPr>
              <w:pStyle w:val="12"/>
              <w:spacing w:before="68" w:line="211" w:lineRule="auto"/>
              <w:ind w:left="78" w:right="17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различных спосо- бов проявления креативности: - самовыражение с помощью текстов, рисунков, мимики и пластики, танца и др. – решение проблем социаль- ного и научного </w:t>
            </w:r>
            <w:r>
              <w:rPr>
                <w:spacing w:val="-2"/>
                <w:w w:val="105"/>
                <w:sz w:val="18"/>
              </w:rPr>
              <w:t>характера.</w:t>
            </w:r>
          </w:p>
        </w:tc>
        <w:tc>
          <w:tcPr>
            <w:tcW w:w="1546" w:type="dxa"/>
          </w:tcPr>
          <w:p w14:paraId="07B77A4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F1A6BC2">
            <w:pPr>
              <w:pStyle w:val="12"/>
              <w:spacing w:before="68" w:line="211" w:lineRule="auto"/>
              <w:ind w:left="77" w:right="1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социальных </w:t>
            </w:r>
            <w:r>
              <w:rPr>
                <w:spacing w:val="-2"/>
                <w:w w:val="105"/>
                <w:sz w:val="18"/>
              </w:rPr>
              <w:t>проблем:</w:t>
            </w:r>
          </w:p>
          <w:p w14:paraId="18E8A6F2">
            <w:pPr>
              <w:pStyle w:val="12"/>
              <w:spacing w:line="173" w:lineRule="exact"/>
              <w:ind w:left="77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зада-</w:t>
            </w:r>
          </w:p>
          <w:p w14:paraId="4A2EEFCF">
            <w:pPr>
              <w:pStyle w:val="12"/>
              <w:spacing w:line="180" w:lineRule="exact"/>
              <w:ind w:left="21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-5"/>
                <w:w w:val="110"/>
                <w:sz w:val="18"/>
              </w:rPr>
              <w:t xml:space="preserve"> 2,</w:t>
            </w:r>
          </w:p>
          <w:p w14:paraId="43BFF6E0">
            <w:pPr>
              <w:pStyle w:val="12"/>
              <w:spacing w:before="7" w:line="211" w:lineRule="auto"/>
              <w:ind w:left="77" w:right="40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научных </w:t>
            </w:r>
            <w:r>
              <w:rPr>
                <w:spacing w:val="-2"/>
                <w:w w:val="105"/>
                <w:sz w:val="18"/>
              </w:rPr>
              <w:t>проблем:</w:t>
            </w:r>
          </w:p>
          <w:p w14:paraId="3F100423">
            <w:pPr>
              <w:pStyle w:val="12"/>
              <w:spacing w:line="211" w:lineRule="auto"/>
              <w:ind w:left="218" w:right="80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spacing w:val="-4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8"/>
                <w:w w:val="110"/>
                <w:position w:val="1"/>
                <w:sz w:val="14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5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кл,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Изобретаем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со- </w:t>
            </w:r>
            <w:r>
              <w:rPr>
                <w:sz w:val="18"/>
              </w:rPr>
              <w:t xml:space="preserve">ревнование, задания </w:t>
            </w:r>
            <w:r>
              <w:rPr>
                <w:w w:val="110"/>
                <w:sz w:val="18"/>
              </w:rPr>
              <w:t>1, 2,</w:t>
            </w:r>
          </w:p>
          <w:p w14:paraId="53B28D77">
            <w:pPr>
              <w:pStyle w:val="12"/>
              <w:spacing w:line="211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«Обложка для кни- ги»: электронный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1D85D26B">
            <w:pPr>
              <w:pStyle w:val="12"/>
              <w:spacing w:line="211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100C014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3" w:hRule="atLeast"/>
        </w:trPr>
        <w:tc>
          <w:tcPr>
            <w:tcW w:w="538" w:type="dxa"/>
          </w:tcPr>
          <w:p w14:paraId="0E957F95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13.</w:t>
            </w:r>
          </w:p>
        </w:tc>
        <w:tc>
          <w:tcPr>
            <w:tcW w:w="1115" w:type="dxa"/>
          </w:tcPr>
          <w:p w14:paraId="4AF2C5CA">
            <w:pPr>
              <w:pStyle w:val="12"/>
              <w:spacing w:before="68" w:line="211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Выдвиже- 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разно- образных </w:t>
            </w:r>
            <w:r>
              <w:rPr>
                <w:spacing w:val="-4"/>
                <w:w w:val="105"/>
                <w:sz w:val="18"/>
              </w:rPr>
              <w:t>идей</w:t>
            </w:r>
          </w:p>
        </w:tc>
        <w:tc>
          <w:tcPr>
            <w:tcW w:w="676" w:type="dxa"/>
          </w:tcPr>
          <w:p w14:paraId="6808969E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5458023">
            <w:pPr>
              <w:pStyle w:val="12"/>
              <w:spacing w:before="68" w:line="211" w:lineRule="auto"/>
              <w:rPr>
                <w:sz w:val="18"/>
              </w:rPr>
            </w:pPr>
            <w:r>
              <w:rPr>
                <w:w w:val="105"/>
                <w:sz w:val="18"/>
              </w:rPr>
              <w:t>Обсуждение пробле- мы: Для чего бывает нужно выдвигать разные идеи и вари- анты. Разные, похо- жие, одинаковые.</w:t>
            </w:r>
          </w:p>
        </w:tc>
        <w:tc>
          <w:tcPr>
            <w:tcW w:w="1966" w:type="dxa"/>
          </w:tcPr>
          <w:p w14:paraId="0C2A03B4">
            <w:pPr>
              <w:pStyle w:val="12"/>
              <w:spacing w:before="68" w:line="211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677C26D4">
            <w:pPr>
              <w:pStyle w:val="12"/>
              <w:spacing w:line="211" w:lineRule="auto"/>
              <w:ind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основных требова- ний. Совместная деятельность по анализу предло- женных ситуаций. Выдвижение идей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обсуждение при- чин, по которым </w:t>
            </w:r>
            <w:r>
              <w:rPr>
                <w:spacing w:val="-2"/>
                <w:w w:val="105"/>
                <w:sz w:val="18"/>
              </w:rPr>
              <w:t>требуется</w:t>
            </w:r>
          </w:p>
        </w:tc>
        <w:tc>
          <w:tcPr>
            <w:tcW w:w="1546" w:type="dxa"/>
          </w:tcPr>
          <w:p w14:paraId="737432DB">
            <w:pPr>
              <w:pStyle w:val="12"/>
              <w:spacing w:before="68" w:line="211" w:lineRule="auto"/>
              <w:ind w:left="78"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6479D81F">
            <w:pPr>
              <w:pStyle w:val="12"/>
              <w:spacing w:line="211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781C3662">
            <w:pPr>
              <w:pStyle w:val="12"/>
              <w:spacing w:before="68" w:line="211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420098D8">
            <w:pPr>
              <w:pStyle w:val="12"/>
              <w:spacing w:before="96" w:line="211" w:lineRule="auto"/>
              <w:ind w:left="77" w:right="142"/>
              <w:rPr>
                <w:sz w:val="18"/>
              </w:rPr>
            </w:pPr>
            <w:r>
              <w:rPr>
                <w:w w:val="105"/>
                <w:sz w:val="18"/>
              </w:rPr>
              <w:t>Письменное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самовы- </w:t>
            </w:r>
            <w:r>
              <w:rPr>
                <w:spacing w:val="-2"/>
                <w:w w:val="105"/>
                <w:sz w:val="18"/>
              </w:rPr>
              <w:t>ражение:</w:t>
            </w:r>
          </w:p>
          <w:p w14:paraId="22B1B756">
            <w:pPr>
              <w:pStyle w:val="12"/>
              <w:spacing w:line="202" w:lineRule="exact"/>
              <w:ind w:left="16" w:right="100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Выдуманная</w:t>
            </w:r>
          </w:p>
          <w:p w14:paraId="10AAEAEC">
            <w:pPr>
              <w:pStyle w:val="12"/>
              <w:spacing w:line="200" w:lineRule="exact"/>
              <w:ind w:left="0" w:right="4"/>
              <w:jc w:val="center"/>
              <w:rPr>
                <w:sz w:val="18"/>
              </w:rPr>
            </w:pPr>
            <w:r>
              <w:rPr>
                <w:sz w:val="18"/>
              </w:rPr>
              <w:t>страна,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5E4D3211">
            <w:pPr>
              <w:pStyle w:val="12"/>
              <w:spacing w:line="200" w:lineRule="exact"/>
              <w:ind w:left="0" w:right="347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Праздник</w:t>
            </w:r>
          </w:p>
          <w:p w14:paraId="3F7B5E1D">
            <w:pPr>
              <w:pStyle w:val="12"/>
              <w:spacing w:line="200" w:lineRule="exact"/>
              <w:ind w:left="16" w:right="108"/>
              <w:jc w:val="center"/>
              <w:rPr>
                <w:sz w:val="18"/>
              </w:rPr>
            </w:pPr>
            <w:r>
              <w:rPr>
                <w:sz w:val="18"/>
              </w:rPr>
              <w:t>осени,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22B34BEB">
            <w:pPr>
              <w:pStyle w:val="12"/>
              <w:spacing w:line="200" w:lineRule="exact"/>
              <w:ind w:left="18" w:right="208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зада-</w:t>
            </w:r>
          </w:p>
          <w:p w14:paraId="1FA5B7E1">
            <w:pPr>
              <w:pStyle w:val="12"/>
              <w:spacing w:line="202" w:lineRule="exact"/>
              <w:ind w:left="0" w:right="1178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10"/>
                <w:w w:val="120"/>
                <w:sz w:val="18"/>
              </w:rPr>
              <w:t>1</w:t>
            </w:r>
          </w:p>
        </w:tc>
      </w:tr>
    </w:tbl>
    <w:p w14:paraId="203F35ED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35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5" name="Graphi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5" o:spid="_x0000_s1026" o:spt="100" style="position:absolute;left:0pt;margin-left:0.25pt;margin-top:0.25pt;height:390.7pt;width:600.45pt;mso-position-horizontal-relative:page;mso-position-vertical-relative:page;z-index:-25147289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2SPiQ4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Au+wZ1gAAAAYBAAAPAAAAAAAAAAEAIAAAACIAAABkcnMvZG93bnJl&#10;di54bWxQSwECFAAUAAAACACHTuJA3ZI+JDgCAAATBQAADgAAAAAAAAABACAAAAAlAQAAZHJzL2Uy&#10;b0RvYy54bWxQSwUGAAAAAAYABgBZAQAAzw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4305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C967D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6" o:spt="202" type="#_x0000_t202" style="position:absolute;left:0pt;margin-left:27.15pt;margin-top:33pt;height:12.15pt;width:14.6pt;mso-position-horizontal-relative:page;mso-position-vertical-relative:page;z-index:251669504;mso-width-relative:page;mso-height-relative:page;" filled="f" stroked="f" coordsize="21600,21600" o:gfxdata="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dflOHZAAAABwEAAA8AAAAAAAAAAQAgAAAAIgAAAGRycy9kb3ducmV2LnhtbFBLAQIU&#10;ABQAAAAIAIdO4kA+zzzSuQEAAI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5C967D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3DE783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26" o:spt="202" type="#_x0000_t202" style="position:absolute;left:0pt;margin-left:27.95pt;margin-top:132.5pt;height:222.85pt;width:11.8pt;mso-position-horizontal-relative:page;mso-position-vertical-relative:page;z-index:25167052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CQKP+FugEAAII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93DE783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9CE43C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991FFA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3" w:hRule="atLeast"/>
        </w:trPr>
        <w:tc>
          <w:tcPr>
            <w:tcW w:w="538" w:type="dxa"/>
          </w:tcPr>
          <w:p w14:paraId="7387311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F5F357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B248E4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33CA87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5946D066">
            <w:pPr>
              <w:pStyle w:val="12"/>
              <w:spacing w:before="59"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проявлять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беглость мышления, гиб- кость и разноо- бразие мышления. Выполнение теста</w:t>
            </w:r>
          </w:p>
          <w:p w14:paraId="7C96653A">
            <w:pPr>
              <w:pStyle w:val="12"/>
              <w:spacing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«Круги» по мето- дике «Вартега», подсчет количества выдвинутых идей и количества разли- чающихся идей.</w:t>
            </w:r>
          </w:p>
          <w:p w14:paraId="53F4E54A">
            <w:pPr>
              <w:pStyle w:val="12"/>
              <w:spacing w:line="185" w:lineRule="exact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итогов:</w:t>
            </w:r>
          </w:p>
          <w:p w14:paraId="3B94B56C">
            <w:pPr>
              <w:pStyle w:val="12"/>
              <w:numPr>
                <w:ilvl w:val="0"/>
                <w:numId w:val="7"/>
              </w:numPr>
              <w:tabs>
                <w:tab w:val="left" w:pos="208"/>
              </w:tabs>
              <w:spacing w:before="4" w:after="0" w:line="223" w:lineRule="auto"/>
              <w:ind w:left="79" w:right="226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означает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 двигать идеи?</w:t>
            </w:r>
          </w:p>
          <w:p w14:paraId="3E5C822C">
            <w:pPr>
              <w:pStyle w:val="12"/>
              <w:numPr>
                <w:ilvl w:val="0"/>
                <w:numId w:val="7"/>
              </w:numPr>
              <w:tabs>
                <w:tab w:val="left" w:pos="201"/>
              </w:tabs>
              <w:spacing w:before="0" w:after="0" w:line="223" w:lineRule="auto"/>
              <w:ind w:left="79" w:right="10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чем отличаются </w:t>
            </w:r>
            <w:r>
              <w:rPr>
                <w:spacing w:val="-4"/>
                <w:w w:val="105"/>
                <w:sz w:val="18"/>
              </w:rPr>
              <w:t>разнообразные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идеи?</w:t>
            </w:r>
          </w:p>
          <w:p w14:paraId="383450EE">
            <w:pPr>
              <w:pStyle w:val="12"/>
              <w:numPr>
                <w:ilvl w:val="0"/>
                <w:numId w:val="7"/>
              </w:numPr>
              <w:tabs>
                <w:tab w:val="left" w:pos="204"/>
              </w:tabs>
              <w:spacing w:before="0" w:after="0" w:line="223" w:lineRule="auto"/>
              <w:ind w:left="79" w:right="58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пояснять на при- мерах, когда, при каких условиях тре- буется предлагать разные варианты </w:t>
            </w:r>
            <w:r>
              <w:rPr>
                <w:spacing w:val="-2"/>
                <w:w w:val="105"/>
                <w:sz w:val="18"/>
              </w:rPr>
              <w:t>решений</w:t>
            </w:r>
          </w:p>
        </w:tc>
        <w:tc>
          <w:tcPr>
            <w:tcW w:w="1546" w:type="dxa"/>
          </w:tcPr>
          <w:p w14:paraId="2589FE0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F67BB98">
            <w:pPr>
              <w:pStyle w:val="12"/>
              <w:spacing w:before="69" w:line="211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Визуальное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самовы- </w:t>
            </w:r>
            <w:r>
              <w:rPr>
                <w:spacing w:val="-2"/>
                <w:w w:val="105"/>
                <w:sz w:val="18"/>
              </w:rPr>
              <w:t>ражение:</w:t>
            </w:r>
          </w:p>
          <w:p w14:paraId="41869967">
            <w:pPr>
              <w:pStyle w:val="12"/>
              <w:spacing w:line="216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Эмблема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для </w:t>
            </w:r>
            <w:r>
              <w:rPr>
                <w:spacing w:val="-2"/>
                <w:w w:val="110"/>
                <w:sz w:val="18"/>
              </w:rPr>
              <w:t xml:space="preserve">первоклассников, </w:t>
            </w:r>
            <w:r>
              <w:rPr>
                <w:w w:val="110"/>
                <w:sz w:val="18"/>
              </w:rPr>
              <w:t>задание 1,</w:t>
            </w:r>
          </w:p>
          <w:p w14:paraId="0BEF4726">
            <w:pPr>
              <w:pStyle w:val="12"/>
              <w:spacing w:line="223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социальных </w:t>
            </w:r>
            <w:r>
              <w:rPr>
                <w:spacing w:val="-2"/>
                <w:w w:val="105"/>
                <w:sz w:val="18"/>
              </w:rPr>
              <w:t>проблем</w:t>
            </w:r>
          </w:p>
          <w:p w14:paraId="60E9811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5 кл, Точность – </w:t>
            </w:r>
            <w:r>
              <w:rPr>
                <w:sz w:val="18"/>
              </w:rPr>
              <w:t xml:space="preserve">вежливость коро- </w:t>
            </w:r>
            <w:r>
              <w:rPr>
                <w:w w:val="110"/>
                <w:sz w:val="18"/>
              </w:rPr>
              <w:t>лей, задание 1</w:t>
            </w:r>
          </w:p>
          <w:p w14:paraId="5C05C99E">
            <w:pPr>
              <w:pStyle w:val="12"/>
              <w:spacing w:line="223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научных </w:t>
            </w:r>
            <w:r>
              <w:rPr>
                <w:spacing w:val="-2"/>
                <w:w w:val="105"/>
                <w:sz w:val="18"/>
              </w:rPr>
              <w:t>проблем</w:t>
            </w:r>
          </w:p>
          <w:p w14:paraId="2BCD2A03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Мяч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будуще-</w:t>
            </w:r>
          </w:p>
          <w:p w14:paraId="3106547D">
            <w:pPr>
              <w:pStyle w:val="12"/>
              <w:spacing w:line="202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го,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spacing w:val="-12"/>
                <w:w w:val="110"/>
                <w:sz w:val="18"/>
              </w:rPr>
              <w:t>1</w:t>
            </w:r>
          </w:p>
          <w:p w14:paraId="2987756A">
            <w:pPr>
              <w:pStyle w:val="12"/>
              <w:spacing w:before="184" w:line="223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«Парта будущего»: электронный обра- зовательный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  <w:tr w14:paraId="304837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33" w:hRule="atLeast"/>
        </w:trPr>
        <w:tc>
          <w:tcPr>
            <w:tcW w:w="538" w:type="dxa"/>
          </w:tcPr>
          <w:p w14:paraId="6F775A20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14.</w:t>
            </w:r>
          </w:p>
        </w:tc>
        <w:tc>
          <w:tcPr>
            <w:tcW w:w="1115" w:type="dxa"/>
          </w:tcPr>
          <w:p w14:paraId="3F0639DB">
            <w:pPr>
              <w:pStyle w:val="12"/>
              <w:spacing w:before="60" w:line="223" w:lineRule="auto"/>
              <w:ind w:left="80" w:right="1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 xml:space="preserve">ние кре- </w:t>
            </w:r>
            <w:r>
              <w:rPr>
                <w:spacing w:val="-2"/>
                <w:w w:val="105"/>
                <w:sz w:val="18"/>
              </w:rPr>
              <w:t xml:space="preserve">ативных </w:t>
            </w:r>
            <w:r>
              <w:rPr>
                <w:w w:val="105"/>
                <w:sz w:val="18"/>
              </w:rPr>
              <w:t xml:space="preserve">идей и их </w:t>
            </w:r>
            <w:r>
              <w:rPr>
                <w:spacing w:val="-2"/>
                <w:sz w:val="18"/>
              </w:rPr>
              <w:t>доработка</w:t>
            </w:r>
          </w:p>
        </w:tc>
        <w:tc>
          <w:tcPr>
            <w:tcW w:w="676" w:type="dxa"/>
          </w:tcPr>
          <w:p w14:paraId="0B61437F">
            <w:pPr>
              <w:pStyle w:val="12"/>
              <w:spacing w:before="49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12E0804">
            <w:pPr>
              <w:pStyle w:val="12"/>
              <w:spacing w:before="49"/>
              <w:rPr>
                <w:sz w:val="18"/>
              </w:rPr>
            </w:pP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проблем:</w:t>
            </w:r>
          </w:p>
          <w:p w14:paraId="3083D5AC">
            <w:pPr>
              <w:pStyle w:val="12"/>
              <w:spacing w:before="53" w:line="223" w:lineRule="auto"/>
              <w:rPr>
                <w:sz w:val="18"/>
              </w:rPr>
            </w:pPr>
            <w:r>
              <w:rPr>
                <w:w w:val="105"/>
                <w:sz w:val="18"/>
              </w:rPr>
              <w:t>-Для чего нужны не- стандартные идеи.</w:t>
            </w:r>
          </w:p>
          <w:p w14:paraId="2374D083">
            <w:pPr>
              <w:pStyle w:val="12"/>
              <w:spacing w:before="57" w:line="223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-Когда и кому быва- ют нужны креатив- ные идеи?</w:t>
            </w:r>
          </w:p>
        </w:tc>
        <w:tc>
          <w:tcPr>
            <w:tcW w:w="1966" w:type="dxa"/>
          </w:tcPr>
          <w:p w14:paraId="237827A4">
            <w:pPr>
              <w:pStyle w:val="12"/>
              <w:spacing w:before="60" w:line="223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32A7687D">
            <w:pPr>
              <w:pStyle w:val="12"/>
              <w:spacing w:line="223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выделения основных требова- ний. Совместная </w:t>
            </w:r>
            <w:r>
              <w:rPr>
                <w:spacing w:val="-2"/>
                <w:w w:val="105"/>
                <w:sz w:val="18"/>
              </w:rPr>
              <w:t>деятельность:</w:t>
            </w:r>
          </w:p>
          <w:p w14:paraId="287723B5">
            <w:pPr>
              <w:pStyle w:val="12"/>
              <w:spacing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- по подбору си- нонимов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слову</w:t>
            </w:r>
          </w:p>
          <w:p w14:paraId="68CD9B73">
            <w:pPr>
              <w:pStyle w:val="12"/>
              <w:spacing w:line="193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«оригинальный»;</w:t>
            </w:r>
          </w:p>
        </w:tc>
        <w:tc>
          <w:tcPr>
            <w:tcW w:w="1546" w:type="dxa"/>
          </w:tcPr>
          <w:p w14:paraId="1BC55B17">
            <w:pPr>
              <w:pStyle w:val="12"/>
              <w:spacing w:before="61" w:line="223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 ма- лых группах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2477FFA6">
            <w:pPr>
              <w:pStyle w:val="12"/>
              <w:spacing w:before="62" w:line="223" w:lineRule="auto"/>
              <w:ind w:left="54" w:right="87" w:firstLine="59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6"/>
                <w:w w:val="110"/>
                <w:sz w:val="18"/>
              </w:rPr>
              <w:t>(http://skiv.instrao.ru)</w:t>
            </w:r>
            <w:r>
              <w:rPr>
                <w:spacing w:val="-6"/>
                <w:w w:val="110"/>
                <w:sz w:val="18"/>
              </w:rPr>
              <w:fldChar w:fldCharType="end"/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Письменное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самовы- </w:t>
            </w:r>
            <w:r>
              <w:rPr>
                <w:spacing w:val="-2"/>
                <w:w w:val="110"/>
                <w:sz w:val="18"/>
              </w:rPr>
              <w:t>ражение:</w:t>
            </w:r>
          </w:p>
          <w:p w14:paraId="603B5EA3">
            <w:pPr>
              <w:pStyle w:val="12"/>
              <w:spacing w:line="198" w:lineRule="exact"/>
              <w:ind w:left="53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Необычная</w:t>
            </w:r>
          </w:p>
          <w:p w14:paraId="0D0BCC3D">
            <w:pPr>
              <w:pStyle w:val="12"/>
              <w:spacing w:before="9" w:line="223" w:lineRule="auto"/>
              <w:ind w:left="54" w:right="114" w:firstLine="14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картина, задание 3, </w:t>
            </w:r>
            <w:r>
              <w:rPr>
                <w:spacing w:val="-4"/>
                <w:w w:val="105"/>
                <w:sz w:val="18"/>
              </w:rPr>
              <w:t>Визуальное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самовыра- </w:t>
            </w:r>
            <w:r>
              <w:rPr>
                <w:spacing w:val="-2"/>
                <w:w w:val="105"/>
                <w:sz w:val="18"/>
              </w:rPr>
              <w:t>жение:</w:t>
            </w:r>
          </w:p>
          <w:p w14:paraId="1677543F">
            <w:pPr>
              <w:pStyle w:val="12"/>
              <w:spacing w:line="200" w:lineRule="exact"/>
              <w:ind w:left="5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Улыбка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осени,</w:t>
            </w:r>
          </w:p>
          <w:p w14:paraId="265E108F">
            <w:pPr>
              <w:pStyle w:val="12"/>
              <w:spacing w:line="202" w:lineRule="exact"/>
              <w:ind w:left="19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задание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spacing w:val="-5"/>
                <w:w w:val="120"/>
                <w:sz w:val="18"/>
              </w:rPr>
              <w:t>1,</w:t>
            </w:r>
          </w:p>
        </w:tc>
      </w:tr>
    </w:tbl>
    <w:p w14:paraId="56941ED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46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78" name="Graphi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78" o:spid="_x0000_s1026" o:spt="100" style="position:absolute;left:0pt;margin-left:0.25pt;margin-top:0.25pt;height:390.7pt;width:600.45pt;mso-position-horizontal-relative:page;mso-position-vertical-relative:page;z-index:-25147187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Au+wZ1gAAAAYBAAAPAAAAAAAAAAEAIAAAACIAAABkcnMvZG93&#10;bnJldi54bWxQSwECFAAUAAAACACHTuJAPdpVnzsCAAATBQAADgAAAAAAAAABACAAAAAlAQAAZHJz&#10;L2Uyb0RvYy54bWxQSwUGAAAAAAYABgBZAQAA0g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B947B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39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26" o:spt="202" type="#_x0000_t202" style="position:absolute;left:0pt;margin-left:27.15pt;margin-top:346.4pt;height:11.75pt;width:14.6pt;mso-position-horizontal-relative:page;mso-position-vertical-relative:page;z-index:251671552;mso-width-relative:page;mso-height-relative:page;" filled="f" stroked="f" coordsize="21600,21600" o:gfxdata="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SU0aNsAAAAJAQAADwAAAAAAAAABACAAAAAiAAAAZHJzL2Rvd25yZXYueG1sUEsB&#10;AhQAFAAAAAgAh07iQHIGJZK5AQAAgQ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7B947B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FC72D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27.95pt;margin-top:35.85pt;height:218.6pt;width:12.65pt;mso-position-horizontal-relative:page;mso-position-vertical-relative:page;z-index:25167155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CFmbs6uQEAAII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0AFC72D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48453D3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6AF55F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35874313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77BDCF8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EDA0ECE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DD8F21B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999737B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5B96291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5B7ED5F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4D7B24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3" w:hRule="atLeast"/>
        </w:trPr>
        <w:tc>
          <w:tcPr>
            <w:tcW w:w="538" w:type="dxa"/>
          </w:tcPr>
          <w:p w14:paraId="10F0A23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EED84C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E8C011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1D625B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1EF5232">
            <w:pPr>
              <w:pStyle w:val="12"/>
              <w:spacing w:before="59" w:line="223" w:lineRule="auto"/>
              <w:ind w:left="78" w:right="7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анализу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предло- </w:t>
            </w:r>
            <w:r>
              <w:rPr>
                <w:w w:val="105"/>
                <w:sz w:val="18"/>
              </w:rPr>
              <w:t>женных ситуаций. Выдвижение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обсуждение при- чин, по которым </w:t>
            </w:r>
            <w:r>
              <w:rPr>
                <w:spacing w:val="-2"/>
                <w:w w:val="105"/>
                <w:sz w:val="18"/>
              </w:rPr>
              <w:t>требуется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проявлять </w:t>
            </w: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>нестандартность мышления.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Подсчет </w:t>
            </w:r>
            <w:r>
              <w:rPr>
                <w:w w:val="105"/>
                <w:sz w:val="18"/>
              </w:rPr>
              <w:t>количества ориги- нальных идей по результатам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выпол- нения теста «Кру- ги» по методике</w:t>
            </w:r>
          </w:p>
          <w:p w14:paraId="1BDC6FC1">
            <w:pPr>
              <w:pStyle w:val="12"/>
              <w:spacing w:line="223" w:lineRule="auto"/>
              <w:ind w:left="78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«Вартега». Подве- </w:t>
            </w:r>
            <w:r>
              <w:rPr>
                <w:spacing w:val="-2"/>
                <w:w w:val="105"/>
                <w:sz w:val="18"/>
              </w:rPr>
              <w:t>дение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итогов: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–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что </w:t>
            </w:r>
            <w:r>
              <w:rPr>
                <w:w w:val="105"/>
                <w:sz w:val="18"/>
              </w:rPr>
              <w:t>означает, что идея креативная? Что</w:t>
            </w:r>
          </w:p>
          <w:p w14:paraId="2FB49E5C">
            <w:pPr>
              <w:pStyle w:val="12"/>
              <w:spacing w:line="223" w:lineRule="auto"/>
              <w:ind w:left="78" w:right="237"/>
              <w:rPr>
                <w:sz w:val="18"/>
              </w:rPr>
            </w:pPr>
            <w:r>
              <w:rPr>
                <w:w w:val="105"/>
                <w:sz w:val="18"/>
              </w:rPr>
              <w:t>ее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отличает?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как можно выявить </w:t>
            </w:r>
            <w:r>
              <w:rPr>
                <w:spacing w:val="-2"/>
                <w:w w:val="105"/>
                <w:sz w:val="18"/>
              </w:rPr>
              <w:t>оригинальные</w:t>
            </w:r>
          </w:p>
          <w:p w14:paraId="76A58A21">
            <w:pPr>
              <w:pStyle w:val="12"/>
              <w:spacing w:line="223" w:lineRule="auto"/>
              <w:ind w:left="78" w:right="56"/>
              <w:rPr>
                <w:sz w:val="18"/>
              </w:rPr>
            </w:pPr>
            <w:r>
              <w:rPr>
                <w:w w:val="105"/>
                <w:sz w:val="18"/>
              </w:rPr>
              <w:t>идеи – пояснять на примерах, когда, при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каких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условиях требуется предла- гать необычные, нестандартные ва- рианты решений</w:t>
            </w:r>
          </w:p>
        </w:tc>
        <w:tc>
          <w:tcPr>
            <w:tcW w:w="1546" w:type="dxa"/>
          </w:tcPr>
          <w:p w14:paraId="37496FB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15889E0">
            <w:pPr>
              <w:pStyle w:val="12"/>
              <w:spacing w:before="62" w:line="223" w:lineRule="auto"/>
              <w:ind w:left="77" w:right="182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Решение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>социальных</w:t>
            </w:r>
            <w:r>
              <w:rPr>
                <w:spacing w:val="-2"/>
                <w:w w:val="105"/>
                <w:sz w:val="18"/>
              </w:rPr>
              <w:t xml:space="preserve"> проблем:</w:t>
            </w:r>
          </w:p>
          <w:p w14:paraId="20150A80">
            <w:pPr>
              <w:pStyle w:val="12"/>
              <w:spacing w:line="198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Класс,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зада-</w:t>
            </w:r>
          </w:p>
          <w:p w14:paraId="2F60DD8C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ние</w:t>
            </w:r>
            <w:r>
              <w:rPr>
                <w:spacing w:val="-5"/>
                <w:w w:val="110"/>
                <w:sz w:val="18"/>
              </w:rPr>
              <w:t xml:space="preserve"> 4,</w:t>
            </w:r>
          </w:p>
          <w:p w14:paraId="44FBE3D9">
            <w:pPr>
              <w:pStyle w:val="12"/>
              <w:spacing w:before="1" w:line="235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 кл, Буккрос- синг – обмен кни- гами, задание 4</w:t>
            </w:r>
          </w:p>
          <w:p w14:paraId="79D52C48">
            <w:pPr>
              <w:pStyle w:val="12"/>
              <w:spacing w:before="53" w:line="223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научных </w:t>
            </w:r>
            <w:r>
              <w:rPr>
                <w:spacing w:val="-2"/>
                <w:w w:val="105"/>
                <w:sz w:val="18"/>
              </w:rPr>
              <w:t>проблем:</w:t>
            </w:r>
          </w:p>
          <w:p w14:paraId="4CD47B06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Прогулка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в</w:t>
            </w:r>
          </w:p>
          <w:p w14:paraId="6EC9FC2C">
            <w:pPr>
              <w:pStyle w:val="12"/>
              <w:spacing w:line="202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парке,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51866706">
            <w:pPr>
              <w:pStyle w:val="12"/>
              <w:spacing w:before="54" w:line="223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«Вопросы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Почемуч- ки»: электронный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1D96818A">
            <w:pPr>
              <w:pStyle w:val="12"/>
              <w:spacing w:line="223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2AE63FE2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56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1" name="Graphic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1" o:spid="_x0000_s1026" o:spt="100" style="position:absolute;left:0pt;margin-left:0.25pt;margin-top:0.25pt;height:390.7pt;width:600.45pt;mso-position-horizontal-relative:page;mso-position-vertical-relative:page;z-index:-25147084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McByk5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EMcByk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3035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134B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27.15pt;margin-top:33pt;height:12.05pt;width:14.6pt;mso-position-horizontal-relative:page;mso-position-vertical-relative:page;z-index:251672576;mso-width-relative:page;mso-height-relative:page;" filled="f" stroked="f" coordsize="21600,21600" o:gfxdata="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hlkgldkAAAAHAQAADwAAAAAAAAABACAAAAAiAAAAZHJzL2Rvd25yZXYueG1sUEsBAhQA&#10;FAAAAAgAh07iQBd+rs+4AQAAgQ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A7134B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83" name="Text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FC674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26" o:spt="202" type="#_x0000_t202" style="position:absolute;left:0pt;margin-left:27.95pt;margin-top:132.5pt;height:222.85pt;width:11.8pt;mso-position-horizontal-relative:page;mso-position-vertical-relative:page;z-index:25167360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O57jAy5AQAAgg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47FC674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F3ED85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E750FA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3" w:hRule="atLeast"/>
        </w:trPr>
        <w:tc>
          <w:tcPr>
            <w:tcW w:w="538" w:type="dxa"/>
          </w:tcPr>
          <w:p w14:paraId="5B81FAB0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15.</w:t>
            </w:r>
          </w:p>
        </w:tc>
        <w:tc>
          <w:tcPr>
            <w:tcW w:w="1115" w:type="dxa"/>
          </w:tcPr>
          <w:p w14:paraId="3483FF88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От выдви- жения до </w:t>
            </w:r>
            <w:r>
              <w:rPr>
                <w:spacing w:val="-2"/>
                <w:sz w:val="18"/>
              </w:rPr>
              <w:t xml:space="preserve">доработки </w:t>
            </w:r>
            <w:r>
              <w:rPr>
                <w:spacing w:val="-4"/>
                <w:sz w:val="18"/>
              </w:rPr>
              <w:t>идей</w:t>
            </w:r>
          </w:p>
        </w:tc>
        <w:tc>
          <w:tcPr>
            <w:tcW w:w="676" w:type="dxa"/>
          </w:tcPr>
          <w:p w14:paraId="3562293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483D507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Использование на- выков креативного мышления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созда- ния продукта.</w:t>
            </w:r>
          </w:p>
        </w:tc>
        <w:tc>
          <w:tcPr>
            <w:tcW w:w="1966" w:type="dxa"/>
          </w:tcPr>
          <w:p w14:paraId="1A2F495D">
            <w:pPr>
              <w:pStyle w:val="12"/>
              <w:spacing w:before="51" w:line="235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проек- та на основе ком- плексного задания (по выбору учи- теля): - создание школьной газеты;</w:t>
            </w:r>
          </w:p>
          <w:p w14:paraId="5BD715EC">
            <w:pPr>
              <w:pStyle w:val="12"/>
              <w:spacing w:line="235" w:lineRule="auto"/>
              <w:ind w:right="146"/>
              <w:rPr>
                <w:sz w:val="18"/>
              </w:rPr>
            </w:pPr>
            <w:r>
              <w:rPr>
                <w:w w:val="105"/>
                <w:sz w:val="18"/>
              </w:rPr>
              <w:t xml:space="preserve">- создание сюжета для инсценировки в классе; - подго- товка праздника осени; - подготов- ка выставки «Нет вредным привыч- кам»; - подготовка необычного спор- </w:t>
            </w:r>
            <w:r>
              <w:rPr>
                <w:spacing w:val="-2"/>
                <w:w w:val="105"/>
                <w:sz w:val="18"/>
              </w:rPr>
              <w:t xml:space="preserve">тивного соревнова- </w:t>
            </w:r>
            <w:r>
              <w:rPr>
                <w:w w:val="105"/>
                <w:sz w:val="18"/>
              </w:rPr>
              <w:t xml:space="preserve">ния; - подготовка выставки «Школа </w:t>
            </w:r>
            <w:r>
              <w:rPr>
                <w:spacing w:val="-2"/>
                <w:w w:val="105"/>
                <w:sz w:val="18"/>
              </w:rPr>
              <w:t>будущего».</w:t>
            </w:r>
          </w:p>
        </w:tc>
        <w:tc>
          <w:tcPr>
            <w:tcW w:w="1546" w:type="dxa"/>
          </w:tcPr>
          <w:p w14:paraId="2DC6F72F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761EABC4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135056AE">
            <w:pPr>
              <w:pStyle w:val="12"/>
              <w:spacing w:before="95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учителя</w:t>
            </w:r>
          </w:p>
          <w:p w14:paraId="6C7955BC">
            <w:pPr>
              <w:pStyle w:val="12"/>
              <w:spacing w:before="99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кл., Трудный </w:t>
            </w:r>
            <w:r>
              <w:rPr>
                <w:spacing w:val="-2"/>
                <w:w w:val="105"/>
                <w:sz w:val="18"/>
              </w:rPr>
              <w:t>предмет,</w:t>
            </w:r>
          </w:p>
          <w:p w14:paraId="198055F1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кл, Сюжет для </w:t>
            </w:r>
            <w:r>
              <w:rPr>
                <w:spacing w:val="-2"/>
                <w:w w:val="105"/>
                <w:sz w:val="18"/>
              </w:rPr>
              <w:t>спектакля,</w:t>
            </w:r>
          </w:p>
          <w:p w14:paraId="3003CCB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кл., Праздник </w:t>
            </w:r>
            <w:r>
              <w:rPr>
                <w:spacing w:val="-2"/>
                <w:w w:val="105"/>
                <w:sz w:val="18"/>
              </w:rPr>
              <w:t>осени,</w:t>
            </w:r>
          </w:p>
          <w:p w14:paraId="7BB152AC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кл, Нет вредным </w:t>
            </w:r>
            <w:r>
              <w:rPr>
                <w:spacing w:val="-2"/>
                <w:w w:val="105"/>
                <w:sz w:val="18"/>
              </w:rPr>
              <w:t>привычкам,</w:t>
            </w:r>
          </w:p>
          <w:p w14:paraId="41D5160B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кл, Изобретаем </w:t>
            </w:r>
            <w:r>
              <w:rPr>
                <w:spacing w:val="-2"/>
                <w:w w:val="105"/>
                <w:sz w:val="18"/>
              </w:rPr>
              <w:t>соревнование,</w:t>
            </w:r>
          </w:p>
          <w:p w14:paraId="0B26499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кл, Школа буду- </w:t>
            </w:r>
            <w:r>
              <w:rPr>
                <w:spacing w:val="-4"/>
                <w:w w:val="105"/>
                <w:sz w:val="18"/>
              </w:rPr>
              <w:t>щего</w:t>
            </w:r>
          </w:p>
        </w:tc>
      </w:tr>
      <w:tr w14:paraId="4898E7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9" w:hRule="atLeast"/>
        </w:trPr>
        <w:tc>
          <w:tcPr>
            <w:tcW w:w="538" w:type="dxa"/>
          </w:tcPr>
          <w:p w14:paraId="23416DCA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16.</w:t>
            </w:r>
          </w:p>
        </w:tc>
        <w:tc>
          <w:tcPr>
            <w:tcW w:w="1115" w:type="dxa"/>
          </w:tcPr>
          <w:p w14:paraId="0F6D54B2">
            <w:pPr>
              <w:pStyle w:val="12"/>
              <w:spacing w:before="51" w:line="235" w:lineRule="auto"/>
              <w:ind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Диагно- </w:t>
            </w:r>
            <w:r>
              <w:rPr>
                <w:w w:val="105"/>
                <w:sz w:val="18"/>
              </w:rPr>
              <w:t xml:space="preserve">стика и </w:t>
            </w:r>
            <w:r>
              <w:rPr>
                <w:spacing w:val="-2"/>
                <w:w w:val="105"/>
                <w:sz w:val="18"/>
              </w:rPr>
              <w:t xml:space="preserve">рефлек- </w:t>
            </w:r>
            <w:r>
              <w:rPr>
                <w:w w:val="105"/>
                <w:sz w:val="18"/>
              </w:rPr>
              <w:t>сия.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Само- </w:t>
            </w:r>
            <w:r>
              <w:rPr>
                <w:spacing w:val="-2"/>
                <w:w w:val="105"/>
                <w:sz w:val="18"/>
              </w:rPr>
              <w:t>оценка</w:t>
            </w:r>
          </w:p>
        </w:tc>
        <w:tc>
          <w:tcPr>
            <w:tcW w:w="676" w:type="dxa"/>
          </w:tcPr>
          <w:p w14:paraId="6F2D3F6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8BE495B">
            <w:pPr>
              <w:pStyle w:val="12"/>
              <w:spacing w:before="51" w:line="235" w:lineRule="auto"/>
              <w:ind w:right="22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мышле- ние. Диагностиче- ская работа для 5 </w:t>
            </w:r>
            <w:r>
              <w:rPr>
                <w:spacing w:val="-2"/>
                <w:w w:val="105"/>
                <w:sz w:val="18"/>
              </w:rPr>
              <w:t>класса.</w:t>
            </w:r>
          </w:p>
        </w:tc>
        <w:tc>
          <w:tcPr>
            <w:tcW w:w="1966" w:type="dxa"/>
          </w:tcPr>
          <w:p w14:paraId="23F86DF1">
            <w:pPr>
              <w:pStyle w:val="12"/>
              <w:spacing w:before="51" w:line="235" w:lineRule="auto"/>
              <w:ind w:right="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итого- вой работы. Обсуж- дение результатов. Взаимо- и самоо- ценка результатов </w:t>
            </w:r>
            <w:r>
              <w:rPr>
                <w:spacing w:val="-2"/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14:paraId="48A23105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Индивиду- </w:t>
            </w:r>
            <w:r>
              <w:rPr>
                <w:w w:val="105"/>
                <w:sz w:val="18"/>
              </w:rPr>
              <w:t>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рабо- та. Работа в </w:t>
            </w:r>
            <w:r>
              <w:rPr>
                <w:spacing w:val="-2"/>
                <w:w w:val="105"/>
                <w:sz w:val="18"/>
              </w:rPr>
              <w:t>парах.</w:t>
            </w:r>
          </w:p>
        </w:tc>
        <w:tc>
          <w:tcPr>
            <w:tcW w:w="2129" w:type="dxa"/>
          </w:tcPr>
          <w:p w14:paraId="4727B8DE">
            <w:pPr>
              <w:pStyle w:val="12"/>
              <w:spacing w:before="54" w:line="230" w:lineRule="auto"/>
              <w:ind w:left="7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РЭШ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0E04B188">
            <w:pPr>
              <w:pStyle w:val="12"/>
              <w:spacing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(http://skiv.instrao.ru)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Диагностическая </w:t>
            </w:r>
            <w:r>
              <w:rPr>
                <w:w w:val="105"/>
                <w:sz w:val="18"/>
              </w:rPr>
              <w:t xml:space="preserve">работа для 5 класса. Креативное мышле-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1855F7F2">
            <w:pPr>
              <w:pStyle w:val="12"/>
              <w:spacing w:line="230" w:lineRule="auto"/>
              <w:ind w:left="77" w:right="58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1.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День рождения</w:t>
            </w:r>
          </w:p>
          <w:p w14:paraId="492AD5C0">
            <w:pPr>
              <w:pStyle w:val="12"/>
              <w:spacing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Вариант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игры и игрушки</w:t>
            </w:r>
          </w:p>
        </w:tc>
      </w:tr>
    </w:tbl>
    <w:p w14:paraId="467A8A6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4" name="Graphic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4" o:spid="_x0000_s1026" o:spt="100" style="position:absolute;left:0pt;margin-left:0.25pt;margin-top:0.25pt;height:390.7pt;width:600.45pt;mso-position-horizontal-relative:page;mso-position-vertical-relative:page;z-index:-25146982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mInQc5AgAAEw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BmInQc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4417060</wp:posOffset>
                </wp:positionV>
                <wp:extent cx="185420" cy="132080"/>
                <wp:effectExtent l="0" t="0" r="0" b="0"/>
                <wp:wrapNone/>
                <wp:docPr id="85" name="Text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56F14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41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5" o:spid="_x0000_s1026" o:spt="202" type="#_x0000_t202" style="position:absolute;left:0pt;margin-left:27.15pt;margin-top:347.8pt;height:10.4pt;width:14.6pt;mso-position-horizontal-relative:page;mso-position-vertical-relative:page;z-index:251674624;mso-width-relative:page;mso-height-relative:page;" filled="f" stroked="f" coordsize="21600,21600" o:gfxdata="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4FYr9sAAAAJAQAADwAAAAAAAAABACAAAAAiAAAAZHJzL2Rvd25yZXYueG1sUEsB&#10;AhQAFAAAAAgAh07iQFvMg6e5AQAAgQ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956F14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A7E95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27.95pt;margin-top:35.85pt;height:218.6pt;width:12.65pt;mso-position-horizontal-relative:page;mso-position-vertical-relative:page;z-index:25167462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nnIaor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89A7E95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55E5FE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C01542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2504867E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3C318F01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81D2912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22D7140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285BE4B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C677054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3C03011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06CA97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045E220E">
            <w:pPr>
              <w:pStyle w:val="12"/>
              <w:spacing w:before="47"/>
              <w:ind w:left="14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первой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части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программы: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1.</w:t>
            </w:r>
          </w:p>
        </w:tc>
      </w:tr>
      <w:tr w14:paraId="67B7FEA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1" w:hRule="atLeast"/>
        </w:trPr>
        <w:tc>
          <w:tcPr>
            <w:tcW w:w="538" w:type="dxa"/>
          </w:tcPr>
          <w:p w14:paraId="456BB7D2">
            <w:pPr>
              <w:pStyle w:val="12"/>
              <w:spacing w:before="25"/>
              <w:ind w:left="0" w:right="77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3EB02A74">
            <w:pPr>
              <w:pStyle w:val="12"/>
              <w:spacing w:before="39" w:line="218" w:lineRule="auto"/>
              <w:ind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первой </w:t>
            </w:r>
            <w:r>
              <w:rPr>
                <w:w w:val="105"/>
                <w:sz w:val="18"/>
              </w:rPr>
              <w:t>части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 xml:space="preserve">граммы. 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14276E21">
            <w:pPr>
              <w:pStyle w:val="12"/>
              <w:spacing w:before="24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A1CDF4F">
            <w:pPr>
              <w:pStyle w:val="12"/>
              <w:spacing w:before="34" w:line="225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Самооценка уверен- ности при решении жизненных проблем. Обсуждение резуль- татов самооценки с целью достижения большей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уверенности при решении задач по функциональной </w:t>
            </w:r>
            <w:r>
              <w:rPr>
                <w:spacing w:val="-2"/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14:paraId="7B9969D1">
            <w:pPr>
              <w:pStyle w:val="12"/>
              <w:spacing w:before="39" w:line="218" w:lineRule="auto"/>
              <w:ind w:right="29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Аргументировать </w:t>
            </w:r>
            <w:r>
              <w:rPr>
                <w:w w:val="105"/>
                <w:sz w:val="18"/>
              </w:rPr>
              <w:t>и обосновывать свою позицию.</w:t>
            </w:r>
          </w:p>
          <w:p w14:paraId="13034DC2">
            <w:pPr>
              <w:pStyle w:val="12"/>
              <w:spacing w:line="218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Задавать вопросы, необходимые для организации соб- ственной деятель- ности. Предлагать варианты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решений поставленной про- </w:t>
            </w:r>
            <w:r>
              <w:rPr>
                <w:spacing w:val="-2"/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14:paraId="0F4AC66C">
            <w:pPr>
              <w:pStyle w:val="12"/>
              <w:spacing w:before="24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Беседа</w:t>
            </w:r>
          </w:p>
        </w:tc>
        <w:tc>
          <w:tcPr>
            <w:tcW w:w="2129" w:type="dxa"/>
          </w:tcPr>
          <w:p w14:paraId="7B808992">
            <w:pPr>
              <w:pStyle w:val="12"/>
              <w:spacing w:before="24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Приложение</w:t>
            </w:r>
          </w:p>
        </w:tc>
      </w:tr>
      <w:tr w14:paraId="06ECE0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0106" w:type="dxa"/>
            <w:gridSpan w:val="7"/>
          </w:tcPr>
          <w:p w14:paraId="43C81A32">
            <w:pPr>
              <w:pStyle w:val="12"/>
              <w:spacing w:before="22" w:line="193" w:lineRule="exact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4: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Математическая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«Математика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повседневной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жизни»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A37B8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8" w:hRule="atLeast"/>
        </w:trPr>
        <w:tc>
          <w:tcPr>
            <w:tcW w:w="538" w:type="dxa"/>
          </w:tcPr>
          <w:p w14:paraId="7AE8EFF8">
            <w:pPr>
              <w:pStyle w:val="12"/>
              <w:spacing w:before="24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18.</w:t>
            </w:r>
          </w:p>
        </w:tc>
        <w:tc>
          <w:tcPr>
            <w:tcW w:w="1115" w:type="dxa"/>
          </w:tcPr>
          <w:p w14:paraId="6BB9DD6F">
            <w:pPr>
              <w:pStyle w:val="12"/>
              <w:spacing w:before="38" w:line="218" w:lineRule="auto"/>
              <w:ind w:left="80" w:right="25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Путеше- </w:t>
            </w:r>
            <w:r>
              <w:rPr>
                <w:w w:val="105"/>
                <w:sz w:val="18"/>
              </w:rPr>
              <w:t xml:space="preserve">ствие и </w:t>
            </w:r>
            <w:r>
              <w:rPr>
                <w:spacing w:val="-2"/>
                <w:w w:val="105"/>
                <w:sz w:val="18"/>
              </w:rPr>
              <w:t>отдых</w:t>
            </w:r>
          </w:p>
        </w:tc>
        <w:tc>
          <w:tcPr>
            <w:tcW w:w="676" w:type="dxa"/>
          </w:tcPr>
          <w:p w14:paraId="30A1BEC4">
            <w:pPr>
              <w:pStyle w:val="12"/>
              <w:spacing w:before="23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E413DC6">
            <w:pPr>
              <w:pStyle w:val="12"/>
              <w:spacing w:before="33" w:line="225" w:lineRule="auto"/>
              <w:ind w:right="89"/>
              <w:rPr>
                <w:sz w:val="18"/>
              </w:rPr>
            </w:pPr>
            <w:r>
              <w:rPr>
                <w:w w:val="105"/>
                <w:sz w:val="18"/>
              </w:rPr>
              <w:t>Действия с величи- нами (вычисления, переход от одних единиц к другим, нахождение доли величины).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Действия с многозначными </w:t>
            </w:r>
            <w:r>
              <w:rPr>
                <w:spacing w:val="-2"/>
                <w:w w:val="105"/>
                <w:sz w:val="18"/>
              </w:rPr>
              <w:t>числами.</w:t>
            </w:r>
          </w:p>
        </w:tc>
        <w:tc>
          <w:tcPr>
            <w:tcW w:w="1966" w:type="dxa"/>
          </w:tcPr>
          <w:p w14:paraId="74A6F896">
            <w:pPr>
              <w:pStyle w:val="12"/>
              <w:spacing w:before="39" w:line="218" w:lineRule="auto"/>
              <w:ind w:left="55" w:right="-1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Извлекать анализи- ровать, интерпрети- ровать информацию (из текста, таблицы, диаграммы), Распоз- навать математиче- ские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(числа, величины, фигуры), Описывать ход и ре- зультаты действий, Предлагать и обсуж-</w:t>
            </w:r>
          </w:p>
        </w:tc>
        <w:tc>
          <w:tcPr>
            <w:tcW w:w="1546" w:type="dxa"/>
          </w:tcPr>
          <w:p w14:paraId="57E0D7E7">
            <w:pPr>
              <w:pStyle w:val="12"/>
              <w:spacing w:before="38" w:line="218" w:lineRule="auto"/>
              <w:ind w:left="78" w:right="2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407EBB3D">
            <w:pPr>
              <w:pStyle w:val="12"/>
              <w:spacing w:before="38" w:line="218" w:lineRule="auto"/>
              <w:ind w:left="77" w:right="215"/>
              <w:rPr>
                <w:sz w:val="18"/>
              </w:rPr>
            </w:pPr>
            <w:r>
              <w:rPr>
                <w:w w:val="105"/>
                <w:sz w:val="18"/>
              </w:rPr>
              <w:t>«Петергоф»: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откры- тый банк заданий 2019/2020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</w:tbl>
    <w:p w14:paraId="36B5C00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76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87" name="Graphic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87" o:spid="_x0000_s1026" o:spt="100" style="position:absolute;left:0pt;margin-left:0.25pt;margin-top:0.25pt;height:390.7pt;width:600.45pt;mso-position-horizontal-relative:page;mso-position-vertical-relative:page;z-index:-25146880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AGO6s5AgAAEw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BAGO6s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8590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2250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6" o:spt="202" type="#_x0000_t202" style="position:absolute;left:0pt;margin-left:27.15pt;margin-top:33pt;height:11.7pt;width:14.6pt;mso-position-horizontal-relative:page;mso-position-vertical-relative:page;z-index:251675648;mso-width-relative:page;mso-height-relative:page;" filled="f" stroked="f" coordsize="21600,21600" o:gfxdata="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a6zMzZAAAABwEAAA8AAAAAAAAAAQAgAAAAIgAAAGRycy9kb3ducmV2LnhtbFBLAQIU&#10;ABQAAAAIAIdO4kDDgqRMuQEAAI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032250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89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9864C6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9" o:spid="_x0000_s1026" o:spt="202" type="#_x0000_t202" style="position:absolute;left:0pt;margin-left:27.95pt;margin-top:132.5pt;height:222.85pt;width:11.8pt;mso-position-horizontal-relative:page;mso-position-vertical-relative:page;z-index:25167667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IJAH365AQAAgg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89864C6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EF627E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6C7B42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9" w:hRule="atLeast"/>
        </w:trPr>
        <w:tc>
          <w:tcPr>
            <w:tcW w:w="538" w:type="dxa"/>
          </w:tcPr>
          <w:p w14:paraId="2C91AA4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F3DFE0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3C6B6AF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416CA0E">
            <w:pPr>
              <w:pStyle w:val="12"/>
              <w:spacing w:before="63" w:line="218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Числовая последова- тельность (составле- ние, продолжение). </w:t>
            </w:r>
            <w:r>
              <w:rPr>
                <w:spacing w:val="-2"/>
                <w:w w:val="105"/>
                <w:sz w:val="18"/>
              </w:rPr>
              <w:t xml:space="preserve">Интерпретация </w:t>
            </w:r>
            <w:r>
              <w:rPr>
                <w:w w:val="105"/>
                <w:sz w:val="18"/>
              </w:rPr>
              <w:t>результатов вы- числений, данных диаграммы. Решение текстовой задачи, со- ставленной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основе </w:t>
            </w:r>
            <w:r>
              <w:rPr>
                <w:spacing w:val="-2"/>
                <w:w w:val="105"/>
                <w:sz w:val="18"/>
              </w:rPr>
              <w:t>ситуации.</w:t>
            </w:r>
          </w:p>
        </w:tc>
        <w:tc>
          <w:tcPr>
            <w:tcW w:w="1966" w:type="dxa"/>
          </w:tcPr>
          <w:p w14:paraId="097B20EA">
            <w:pPr>
              <w:pStyle w:val="12"/>
              <w:spacing w:before="62"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дать способы реше- ния, Прикидывать, оценивать, вычис- лять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Уста- навливать и исполь- зовать зависимости между величинами, данными, Читать, </w:t>
            </w:r>
            <w:r>
              <w:rPr>
                <w:spacing w:val="-2"/>
                <w:w w:val="105"/>
                <w:sz w:val="18"/>
              </w:rPr>
              <w:t xml:space="preserve">представлять, </w:t>
            </w:r>
            <w:r>
              <w:rPr>
                <w:w w:val="105"/>
                <w:sz w:val="18"/>
              </w:rPr>
              <w:t>сравнивать матема- тические объекты (числа, величины, фигуры),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Применять правила, свойства </w:t>
            </w:r>
            <w:r>
              <w:rPr>
                <w:spacing w:val="-2"/>
                <w:w w:val="105"/>
                <w:sz w:val="18"/>
              </w:rPr>
              <w:t>(вычислений,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нахож- </w:t>
            </w:r>
            <w:r>
              <w:rPr>
                <w:w w:val="105"/>
                <w:sz w:val="18"/>
              </w:rPr>
              <w:t xml:space="preserve">дения результата), Применять приемы проверки результа- та, Интерпретиро- вать ответ, данные, Выдвигать и обо- сновывать гипотезу, </w:t>
            </w:r>
            <w:r>
              <w:rPr>
                <w:spacing w:val="-2"/>
                <w:w w:val="105"/>
                <w:sz w:val="18"/>
              </w:rPr>
              <w:t xml:space="preserve">Формулировать </w:t>
            </w:r>
            <w:r>
              <w:rPr>
                <w:w w:val="105"/>
                <w:sz w:val="18"/>
              </w:rPr>
              <w:t>обобщения и выво- ды, Распознавать истинные и ложные высказывания об объектах,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Стро-</w:t>
            </w:r>
          </w:p>
          <w:p w14:paraId="5A108FA1">
            <w:pPr>
              <w:pStyle w:val="12"/>
              <w:spacing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ить высказывания, Приводить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примеры и контрпримеры, Выявлять сходства и</w:t>
            </w:r>
          </w:p>
        </w:tc>
        <w:tc>
          <w:tcPr>
            <w:tcW w:w="1546" w:type="dxa"/>
          </w:tcPr>
          <w:p w14:paraId="34E5674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8A23E3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4662476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87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0" name="Graphic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0" o:spid="_x0000_s1026" o:spt="100" style="position:absolute;left:0pt;margin-left:0.25pt;margin-top:0.25pt;height:390.7pt;width:600.45pt;mso-position-horizontal-relative:page;mso-position-vertical-relative:page;z-index:-25146777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Au+wZ1gAAAAYBAAAPAAAAAAAAAAEAIAAAACIAAABkcnMvZG93bnJldi54&#10;bWxQSwECFAAUAAAACACHTuJAnZFl0zUCAAATBQAADgAAAAAAAAABACAAAAAlAQAAZHJzL2Uyb0Rv&#10;Yy54bWxQSwUGAAAAAAYABgBZAQAAzA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91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2E91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26" o:spt="202" type="#_x0000_t202" style="position:absolute;left:0pt;margin-left:27.15pt;margin-top:346.4pt;height:11.75pt;width:14.6pt;mso-position-horizontal-relative:page;mso-position-vertical-relative:page;z-index:251677696;mso-width-relative:page;mso-height-relative:page;" filled="f" stroked="f" coordsize="21600,21600" o:gfxdata="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NJTRo2wAAAAkBAAAPAAAAAAAAAAEAIAAAACIAAABkcnMvZG93bnJldi54bWxQSwEC&#10;FAAUAAAACACHTuJAy/m9A7gBAACB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622E91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D8302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27.95pt;margin-top:35.85pt;height:218.6pt;width:12.65pt;mso-position-horizontal-relative:page;mso-position-vertical-relative:page;z-index:25167769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UtBJnL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1BD8302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91FF05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844A3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475DB948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263D99B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640936A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DB71B33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DB368A1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9895A03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73AEB81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2722F2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3" w:hRule="atLeast"/>
        </w:trPr>
        <w:tc>
          <w:tcPr>
            <w:tcW w:w="538" w:type="dxa"/>
          </w:tcPr>
          <w:p w14:paraId="0FDB7B2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327329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633CC9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C6E7D7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CD5D9EA">
            <w:pPr>
              <w:pStyle w:val="12"/>
              <w:spacing w:before="63" w:line="218" w:lineRule="auto"/>
              <w:ind w:left="78" w:right="68"/>
              <w:rPr>
                <w:sz w:val="18"/>
              </w:rPr>
            </w:pPr>
            <w:r>
              <w:rPr>
                <w:w w:val="105"/>
                <w:sz w:val="18"/>
              </w:rPr>
              <w:t>различия объектов, Измерять объекты, Моделировать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 ацию математиче- ски. Планировать ход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 в 2-3 действия.</w:t>
            </w:r>
          </w:p>
        </w:tc>
        <w:tc>
          <w:tcPr>
            <w:tcW w:w="1546" w:type="dxa"/>
          </w:tcPr>
          <w:p w14:paraId="574B64E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8CF662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06DD36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3" w:hRule="atLeast"/>
        </w:trPr>
        <w:tc>
          <w:tcPr>
            <w:tcW w:w="538" w:type="dxa"/>
          </w:tcPr>
          <w:p w14:paraId="23AE65C1">
            <w:pPr>
              <w:pStyle w:val="12"/>
              <w:spacing w:before="47"/>
              <w:ind w:left="0" w:right="77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19.</w:t>
            </w:r>
          </w:p>
        </w:tc>
        <w:tc>
          <w:tcPr>
            <w:tcW w:w="1115" w:type="dxa"/>
          </w:tcPr>
          <w:p w14:paraId="72DA1E0A">
            <w:pPr>
              <w:pStyle w:val="12"/>
              <w:spacing w:before="51" w:line="235" w:lineRule="auto"/>
              <w:ind w:right="299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Развле- </w:t>
            </w:r>
            <w:r>
              <w:rPr>
                <w:w w:val="105"/>
                <w:sz w:val="18"/>
              </w:rPr>
              <w:t>чения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4"/>
                <w:w w:val="105"/>
                <w:sz w:val="18"/>
              </w:rPr>
              <w:t>хобби</w:t>
            </w:r>
          </w:p>
        </w:tc>
        <w:tc>
          <w:tcPr>
            <w:tcW w:w="676" w:type="dxa"/>
          </w:tcPr>
          <w:p w14:paraId="4A9AED68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F6FBA70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Работа с информаци- ей (выбор данных). Решение текстовой задачи. Метод пере- бора вариантов. Дей- ствия с величинами (вычисление,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переход от одних единиц к другим, нахождение доли). Прикидка ре- зультата выполнения действий с величи- нами. Многозначные числа, действия с натуральными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числа- ми. Сравнение долей </w:t>
            </w:r>
            <w:r>
              <w:rPr>
                <w:spacing w:val="-2"/>
                <w:w w:val="105"/>
                <w:sz w:val="18"/>
              </w:rPr>
              <w:t>числа.</w:t>
            </w:r>
          </w:p>
        </w:tc>
        <w:tc>
          <w:tcPr>
            <w:tcW w:w="1966" w:type="dxa"/>
          </w:tcPr>
          <w:p w14:paraId="628243C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88CE8C8">
            <w:pPr>
              <w:pStyle w:val="12"/>
              <w:spacing w:before="50" w:line="235" w:lineRule="auto"/>
              <w:ind w:left="78" w:right="21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2C6B2DFD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sz w:val="18"/>
              </w:rPr>
              <w:t xml:space="preserve">«Аккумулятор ради- </w:t>
            </w:r>
            <w:r>
              <w:rPr>
                <w:w w:val="110"/>
                <w:sz w:val="18"/>
              </w:rPr>
              <w:t>отелефона»: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откры- тый банк заданий 2021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instrao.ru)</w:t>
            </w:r>
          </w:p>
        </w:tc>
      </w:tr>
    </w:tbl>
    <w:p w14:paraId="1C8FEDB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497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3" name="Graphic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3" o:spid="_x0000_s1026" o:spt="100" style="position:absolute;left:0pt;margin-left:0.25pt;margin-top:0.25pt;height:390.7pt;width:600.45pt;mso-position-horizontal-relative:page;mso-position-vertical-relative:page;z-index:-25146675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JQfw38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1130"/>
                <wp:effectExtent l="0" t="0" r="0" b="0"/>
                <wp:wrapNone/>
                <wp:docPr id="94" name="Text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033F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4" o:spid="_x0000_s1026" o:spt="202" type="#_x0000_t202" style="position:absolute;left:0pt;margin-left:27.15pt;margin-top:33pt;height:11.9pt;width:14.6pt;mso-position-horizontal-relative:page;mso-position-vertical-relative:page;z-index:251678720;mso-width-relative:page;mso-height-relative:page;" filled="f" stroked="f" coordsize="21600,21600" o:gfxdata="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GqBSzZAAAABwEAAA8AAAAAAAAAAQAgAAAAIgAAAGRycy9kb3ducmV2LnhtbFBLAQIU&#10;ABQAAAAIAIdO4kBQGNncuQEAAIE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FA033F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95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4261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26" o:spt="202" type="#_x0000_t202" style="position:absolute;left:0pt;margin-left:27.95pt;margin-top:132.5pt;height:222.85pt;width:11.8pt;mso-position-horizontal-relative:page;mso-position-vertical-relative:page;z-index:25167974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CuAQEW5AQAAgg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7A4261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BD6E224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E3ACEE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3" w:hRule="atLeast"/>
        </w:trPr>
        <w:tc>
          <w:tcPr>
            <w:tcW w:w="538" w:type="dxa"/>
          </w:tcPr>
          <w:p w14:paraId="559E4CD7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20.</w:t>
            </w:r>
          </w:p>
        </w:tc>
        <w:tc>
          <w:tcPr>
            <w:tcW w:w="1115" w:type="dxa"/>
          </w:tcPr>
          <w:p w14:paraId="1622090F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Здоровье</w:t>
            </w:r>
          </w:p>
        </w:tc>
        <w:tc>
          <w:tcPr>
            <w:tcW w:w="676" w:type="dxa"/>
          </w:tcPr>
          <w:p w14:paraId="77C28ED2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914177F">
            <w:pPr>
              <w:pStyle w:val="12"/>
              <w:spacing w:before="51" w:line="235" w:lineRule="auto"/>
              <w:ind w:right="14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Действия с нату- ральными числами. Действия с числовой </w:t>
            </w:r>
            <w:r>
              <w:rPr>
                <w:spacing w:val="-2"/>
                <w:w w:val="105"/>
                <w:sz w:val="18"/>
              </w:rPr>
              <w:t xml:space="preserve">последовательно- </w:t>
            </w:r>
            <w:r>
              <w:rPr>
                <w:w w:val="105"/>
                <w:sz w:val="18"/>
              </w:rPr>
              <w:t xml:space="preserve">стью (составление, </w:t>
            </w:r>
            <w:r>
              <w:rPr>
                <w:spacing w:val="-2"/>
                <w:w w:val="105"/>
                <w:sz w:val="18"/>
              </w:rPr>
              <w:t>продолжение).</w:t>
            </w:r>
          </w:p>
          <w:p w14:paraId="414C192F">
            <w:pPr>
              <w:pStyle w:val="12"/>
              <w:spacing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Метод перебора возможных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вариан- тов. Соотношения между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величинами, размеры объекта.</w:t>
            </w:r>
          </w:p>
          <w:p w14:paraId="4E55B21E">
            <w:pPr>
              <w:pStyle w:val="12"/>
              <w:spacing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Единицы времени. Зависимости между величинами, прямо </w:t>
            </w:r>
            <w:r>
              <w:rPr>
                <w:spacing w:val="-2"/>
                <w:w w:val="105"/>
                <w:sz w:val="18"/>
              </w:rPr>
              <w:t xml:space="preserve">пропорциональная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величин при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задачи.</w:t>
            </w:r>
          </w:p>
        </w:tc>
        <w:tc>
          <w:tcPr>
            <w:tcW w:w="1966" w:type="dxa"/>
          </w:tcPr>
          <w:p w14:paraId="6FC7ADE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30DE8495">
            <w:pPr>
              <w:pStyle w:val="12"/>
              <w:spacing w:before="51" w:line="235" w:lineRule="auto"/>
              <w:ind w:left="78" w:right="21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767AC73B">
            <w:pPr>
              <w:pStyle w:val="12"/>
              <w:spacing w:before="51" w:line="235" w:lineRule="auto"/>
              <w:ind w:left="77" w:right="219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«Кросс»: откры- тый банк заданий 2021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instrao.ru)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«Земля- ника»: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открытый банк заданий 2021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«Спортивный</w:t>
            </w:r>
          </w:p>
          <w:p w14:paraId="4019939C">
            <w:pPr>
              <w:pStyle w:val="12"/>
              <w:spacing w:line="235" w:lineRule="auto"/>
              <w:ind w:left="77" w:right="143"/>
              <w:rPr>
                <w:sz w:val="18"/>
              </w:rPr>
            </w:pPr>
            <w:r>
              <w:rPr>
                <w:w w:val="110"/>
                <w:sz w:val="18"/>
              </w:rPr>
              <w:t>праздник»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При- </w:t>
            </w:r>
            <w:r>
              <w:rPr>
                <w:spacing w:val="-2"/>
                <w:w w:val="110"/>
                <w:sz w:val="18"/>
              </w:rPr>
              <w:t>ложении</w:t>
            </w:r>
          </w:p>
        </w:tc>
      </w:tr>
      <w:tr w14:paraId="2E667A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6" w:hRule="atLeast"/>
        </w:trPr>
        <w:tc>
          <w:tcPr>
            <w:tcW w:w="538" w:type="dxa"/>
          </w:tcPr>
          <w:p w14:paraId="33495C52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2619F29A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Домашнее </w:t>
            </w:r>
            <w:r>
              <w:rPr>
                <w:spacing w:val="-2"/>
                <w:w w:val="105"/>
                <w:sz w:val="18"/>
              </w:rPr>
              <w:t>хозяйство</w:t>
            </w:r>
          </w:p>
        </w:tc>
        <w:tc>
          <w:tcPr>
            <w:tcW w:w="676" w:type="dxa"/>
          </w:tcPr>
          <w:p w14:paraId="54F1F880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9ED807D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Размеры реального объекта, единицы длины. Площадь, сравнение площадей данных фигур. Пе- ревод единиц длины и площади. Зависи- мости между вели- чинами. Деление с </w:t>
            </w:r>
            <w:r>
              <w:rPr>
                <w:spacing w:val="-2"/>
                <w:w w:val="105"/>
                <w:sz w:val="18"/>
              </w:rPr>
              <w:t>остатком,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округление </w:t>
            </w:r>
            <w:r>
              <w:rPr>
                <w:w w:val="105"/>
                <w:sz w:val="18"/>
              </w:rPr>
              <w:t xml:space="preserve">результата по смыс- лу ситуации. Доля </w:t>
            </w:r>
            <w:r>
              <w:rPr>
                <w:spacing w:val="-2"/>
                <w:w w:val="105"/>
                <w:sz w:val="18"/>
              </w:rPr>
              <w:t>числа.</w:t>
            </w:r>
          </w:p>
        </w:tc>
        <w:tc>
          <w:tcPr>
            <w:tcW w:w="1966" w:type="dxa"/>
          </w:tcPr>
          <w:p w14:paraId="7E31E66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4511B68C">
            <w:pPr>
              <w:pStyle w:val="12"/>
              <w:spacing w:before="51" w:line="235" w:lineRule="auto"/>
              <w:ind w:left="78" w:right="2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121C36DA">
            <w:pPr>
              <w:pStyle w:val="12"/>
              <w:spacing w:before="51" w:line="235" w:lineRule="auto"/>
              <w:ind w:left="77" w:right="24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«Выкладывание </w:t>
            </w:r>
            <w:r>
              <w:rPr>
                <w:w w:val="105"/>
                <w:sz w:val="18"/>
              </w:rPr>
              <w:t xml:space="preserve">плитки»: откры- тый банк заданий 2019/2020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</w:tbl>
    <w:p w14:paraId="40598E70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07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6" name="Graphic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6" o:spid="_x0000_s1026" o:spt="100" style="position:absolute;left:0pt;margin-left:0.25pt;margin-top:0.25pt;height:390.7pt;width:600.45pt;mso-position-horizontal-relative:page;mso-position-vertical-relative:page;z-index:-25146572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M6LWVE5AgAAEw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M6LWVE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4401185</wp:posOffset>
                </wp:positionV>
                <wp:extent cx="185420" cy="147320"/>
                <wp:effectExtent l="0" t="0" r="0" b="0"/>
                <wp:wrapNone/>
                <wp:docPr id="97" name="Text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0DBC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" o:spid="_x0000_s1026" o:spt="202" type="#_x0000_t202" style="position:absolute;left:0pt;margin-left:27.15pt;margin-top:346.55pt;height:11.6pt;width:14.6pt;mso-position-horizontal-relative:page;mso-position-vertical-relative:page;z-index:251680768;mso-width-relative:page;mso-height-relative:page;" filled="f" stroked="f" coordsize="21600,21600" o:gfxdata="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pVxQN2wAAAAkBAAAPAAAAAAAAAAEAIAAAACIAAABkcnMvZG93bnJldi54bWxQSwEC&#10;FAAUAAAACACHTuJAe2Rz/LgBAACB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560DBC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98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1197E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26" o:spt="202" type="#_x0000_t202" style="position:absolute;left:0pt;margin-left:27.95pt;margin-top:35.85pt;height:218.6pt;width:12.65pt;mso-position-horizontal-relative:page;mso-position-vertical-relative:page;z-index:25168076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Puva7roBAACC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841197E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985E6D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1CC1D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3204216C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426222E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38FE43E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7EF322B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616162C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50C64F2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9B28DCB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2DCE8D0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4" w:hRule="atLeast"/>
        </w:trPr>
        <w:tc>
          <w:tcPr>
            <w:tcW w:w="538" w:type="dxa"/>
          </w:tcPr>
          <w:p w14:paraId="70EB76B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A72039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2449D5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E15861F">
            <w:pPr>
              <w:pStyle w:val="12"/>
              <w:spacing w:before="81" w:line="254" w:lineRule="auto"/>
              <w:ind w:right="288"/>
              <w:rPr>
                <w:sz w:val="18"/>
              </w:rPr>
            </w:pPr>
            <w:r>
              <w:rPr>
                <w:w w:val="105"/>
                <w:sz w:val="18"/>
              </w:rPr>
              <w:t>Измерения и объ- ем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прямоугольного </w:t>
            </w:r>
            <w:r>
              <w:rPr>
                <w:spacing w:val="-2"/>
                <w:w w:val="105"/>
                <w:sz w:val="18"/>
              </w:rPr>
              <w:t>параллелепипеда, сравнение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объемов, </w:t>
            </w:r>
            <w:r>
              <w:rPr>
                <w:w w:val="105"/>
                <w:sz w:val="18"/>
              </w:rPr>
              <w:t>переход от одних</w:t>
            </w:r>
          </w:p>
          <w:p w14:paraId="49CFC531">
            <w:pPr>
              <w:pStyle w:val="12"/>
              <w:spacing w:line="254" w:lineRule="auto"/>
              <w:rPr>
                <w:sz w:val="18"/>
              </w:rPr>
            </w:pPr>
            <w:r>
              <w:rPr>
                <w:w w:val="105"/>
                <w:sz w:val="18"/>
              </w:rPr>
              <w:t>единиц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объема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дру- гим. Представление данных: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терпретация данных </w:t>
            </w:r>
            <w:r>
              <w:rPr>
                <w:spacing w:val="-2"/>
                <w:w w:val="105"/>
                <w:sz w:val="18"/>
              </w:rPr>
              <w:t>диаграммы.</w:t>
            </w:r>
          </w:p>
        </w:tc>
        <w:tc>
          <w:tcPr>
            <w:tcW w:w="1966" w:type="dxa"/>
          </w:tcPr>
          <w:p w14:paraId="010E6A7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592621E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021A22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0371152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10106" w:type="dxa"/>
            <w:gridSpan w:val="7"/>
          </w:tcPr>
          <w:p w14:paraId="46F1C724">
            <w:pPr>
              <w:pStyle w:val="12"/>
              <w:spacing w:before="80"/>
              <w:ind w:left="14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5: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40C270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4" w:hRule="atLeast"/>
        </w:trPr>
        <w:tc>
          <w:tcPr>
            <w:tcW w:w="538" w:type="dxa"/>
          </w:tcPr>
          <w:p w14:paraId="00081FBF">
            <w:pPr>
              <w:pStyle w:val="12"/>
              <w:spacing w:before="81"/>
              <w:ind w:left="0" w:right="7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22.</w:t>
            </w:r>
          </w:p>
        </w:tc>
        <w:tc>
          <w:tcPr>
            <w:tcW w:w="1115" w:type="dxa"/>
          </w:tcPr>
          <w:p w14:paraId="17D16944">
            <w:pPr>
              <w:pStyle w:val="12"/>
              <w:spacing w:before="81" w:line="254" w:lineRule="auto"/>
              <w:ind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Собираем- </w:t>
            </w:r>
            <w:r>
              <w:rPr>
                <w:w w:val="105"/>
                <w:sz w:val="18"/>
              </w:rPr>
              <w:t xml:space="preserve">ся за по- </w:t>
            </w:r>
            <w:r>
              <w:rPr>
                <w:spacing w:val="-2"/>
                <w:w w:val="105"/>
                <w:sz w:val="18"/>
              </w:rPr>
              <w:t xml:space="preserve">купками: </w:t>
            </w:r>
            <w:r>
              <w:rPr>
                <w:w w:val="105"/>
                <w:sz w:val="18"/>
              </w:rPr>
              <w:t>что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важно </w:t>
            </w:r>
            <w:r>
              <w:rPr>
                <w:spacing w:val="-2"/>
                <w:w w:val="105"/>
                <w:sz w:val="18"/>
              </w:rPr>
              <w:t>знать</w:t>
            </w:r>
          </w:p>
        </w:tc>
        <w:tc>
          <w:tcPr>
            <w:tcW w:w="676" w:type="dxa"/>
          </w:tcPr>
          <w:p w14:paraId="785E4622">
            <w:pPr>
              <w:pStyle w:val="12"/>
              <w:spacing w:before="81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1C4DAC0">
            <w:pPr>
              <w:pStyle w:val="12"/>
              <w:spacing w:before="81" w:line="254" w:lineRule="auto"/>
              <w:rPr>
                <w:sz w:val="18"/>
              </w:rPr>
            </w:pPr>
            <w:r>
              <w:rPr>
                <w:w w:val="105"/>
                <w:sz w:val="18"/>
              </w:rPr>
              <w:t>Финансы. Значение финансовой грамот- ности.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Деньги. Виды денег. Наличные и безналичные деньги. </w:t>
            </w:r>
            <w:r>
              <w:rPr>
                <w:spacing w:val="-2"/>
                <w:w w:val="105"/>
                <w:sz w:val="18"/>
              </w:rPr>
              <w:t xml:space="preserve">Запланированная </w:t>
            </w:r>
            <w:r>
              <w:rPr>
                <w:w w:val="105"/>
                <w:sz w:val="18"/>
              </w:rPr>
              <w:t>покупка. Незаплани- рованная покупка.</w:t>
            </w:r>
          </w:p>
          <w:p w14:paraId="2A2113F1">
            <w:pPr>
              <w:pStyle w:val="12"/>
              <w:spacing w:line="254" w:lineRule="auto"/>
              <w:rPr>
                <w:sz w:val="18"/>
              </w:rPr>
            </w:pPr>
            <w:r>
              <w:rPr>
                <w:w w:val="105"/>
                <w:sz w:val="18"/>
              </w:rPr>
              <w:t>Финансовая выгода. Финансовый риск. Финансовое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планиро- </w:t>
            </w:r>
            <w:r>
              <w:rPr>
                <w:spacing w:val="-2"/>
                <w:w w:val="105"/>
                <w:sz w:val="18"/>
              </w:rPr>
              <w:t>вание.</w:t>
            </w:r>
          </w:p>
        </w:tc>
        <w:tc>
          <w:tcPr>
            <w:tcW w:w="1966" w:type="dxa"/>
          </w:tcPr>
          <w:p w14:paraId="00788586">
            <w:pPr>
              <w:pStyle w:val="12"/>
              <w:spacing w:before="81" w:line="254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знания.</w:t>
            </w:r>
          </w:p>
        </w:tc>
        <w:tc>
          <w:tcPr>
            <w:tcW w:w="1546" w:type="dxa"/>
          </w:tcPr>
          <w:p w14:paraId="066A038D">
            <w:pPr>
              <w:pStyle w:val="12"/>
              <w:spacing w:before="81" w:line="254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Дискуссия/ </w:t>
            </w:r>
            <w:r>
              <w:rPr>
                <w:w w:val="105"/>
                <w:sz w:val="18"/>
              </w:rPr>
              <w:t>Проект/ Игра</w:t>
            </w:r>
          </w:p>
        </w:tc>
        <w:tc>
          <w:tcPr>
            <w:tcW w:w="2129" w:type="dxa"/>
          </w:tcPr>
          <w:p w14:paraId="219A65FF">
            <w:pPr>
              <w:pStyle w:val="12"/>
              <w:spacing w:before="81" w:line="254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 «Спосо- бы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оплаты»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(2021,</w:t>
            </w:r>
          </w:p>
          <w:p w14:paraId="57CACAA8">
            <w:pPr>
              <w:pStyle w:val="12"/>
              <w:spacing w:line="203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класс)</w:t>
            </w:r>
          </w:p>
          <w:p w14:paraId="0E4E111D">
            <w:pPr>
              <w:pStyle w:val="12"/>
              <w:spacing w:before="12" w:line="254" w:lineRule="auto"/>
              <w:ind w:left="77" w:right="251"/>
              <w:rPr>
                <w:sz w:val="18"/>
              </w:rPr>
            </w:pPr>
            <w:r>
              <w:rPr>
                <w:w w:val="105"/>
                <w:sz w:val="18"/>
              </w:rPr>
              <w:t>Комплекс «Налич- ные и безналич- 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деньги»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(2020,</w:t>
            </w:r>
          </w:p>
          <w:p w14:paraId="0801B0E4">
            <w:pPr>
              <w:pStyle w:val="12"/>
              <w:spacing w:line="254" w:lineRule="auto"/>
              <w:ind w:left="77" w:right="251"/>
              <w:rPr>
                <w:sz w:val="18"/>
              </w:rPr>
            </w:pPr>
            <w:r>
              <w:rPr>
                <w:w w:val="110"/>
                <w:sz w:val="18"/>
              </w:rPr>
              <w:t xml:space="preserve">5 класс)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ru/bank-zadaniy/ finansovaya- gramotnost)</w:t>
            </w:r>
          </w:p>
        </w:tc>
      </w:tr>
    </w:tbl>
    <w:p w14:paraId="394EEEF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17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99" name="Graphic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9" o:spid="_x0000_s1026" o:spt="100" style="position:absolute;left:0pt;margin-left:0.25pt;margin-top:0.25pt;height:390.7pt;width:600.45pt;mso-position-horizontal-relative:page;mso-position-vertical-relative:page;z-index:-25146470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A39iI5AgAAEw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CA39iI5AgAAEw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4554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6" o:spt="202" type="#_x0000_t202" style="position:absolute;left:0pt;margin-left:27.15pt;margin-top:33pt;height:11.95pt;width:14.6pt;mso-position-horizontal-relative:page;mso-position-vertical-relative:page;z-index:251681792;mso-width-relative:page;mso-height-relative:page;" filled="f" stroked="f" coordsize="21600,21600" o:gfxdata="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Srn+9kAAAAHAQAADwAAAAAAAAABACAAAAAiAAAAZHJzL2Rvd25yZXYueG1sUEsBAhQA&#10;FAAAAAgAh07iQF1VBku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9E4554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01" name="Text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A38679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026" o:spt="202" type="#_x0000_t202" style="position:absolute;left:0pt;margin-left:27.95pt;margin-top:132.5pt;height:222.85pt;width:11.8pt;mso-position-horizontal-relative:page;mso-position-vertical-relative:page;z-index:25168281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GJk45S5AQAAh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7A38679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552585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0F744B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61A8EFD1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23.</w:t>
            </w:r>
          </w:p>
        </w:tc>
        <w:tc>
          <w:tcPr>
            <w:tcW w:w="1115" w:type="dxa"/>
          </w:tcPr>
          <w:p w14:paraId="183EE609">
            <w:pPr>
              <w:pStyle w:val="12"/>
              <w:spacing w:before="51" w:line="235" w:lineRule="auto"/>
              <w:ind w:left="80" w:right="3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Делаем покуп- </w:t>
            </w:r>
            <w:r>
              <w:rPr>
                <w:w w:val="105"/>
                <w:sz w:val="18"/>
              </w:rPr>
              <w:t>ки: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как</w:t>
            </w:r>
          </w:p>
          <w:p w14:paraId="163D4F6F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правильно </w:t>
            </w:r>
            <w:r>
              <w:rPr>
                <w:spacing w:val="-2"/>
                <w:w w:val="105"/>
                <w:sz w:val="18"/>
              </w:rPr>
              <w:t>выбирать товары</w:t>
            </w:r>
          </w:p>
        </w:tc>
        <w:tc>
          <w:tcPr>
            <w:tcW w:w="676" w:type="dxa"/>
          </w:tcPr>
          <w:p w14:paraId="412FB978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A571AB4">
            <w:pPr>
              <w:pStyle w:val="12"/>
              <w:spacing w:before="51" w:line="235" w:lineRule="auto"/>
              <w:ind w:right="25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Покупки. Виды по- купок. Товар. Пла- нирование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покупки </w:t>
            </w:r>
            <w:r>
              <w:rPr>
                <w:spacing w:val="-2"/>
                <w:w w:val="105"/>
                <w:sz w:val="18"/>
              </w:rPr>
              <w:t>товара.</w:t>
            </w:r>
          </w:p>
        </w:tc>
        <w:tc>
          <w:tcPr>
            <w:tcW w:w="1966" w:type="dxa"/>
          </w:tcPr>
          <w:p w14:paraId="3D9F1683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знания.</w:t>
            </w:r>
          </w:p>
        </w:tc>
        <w:tc>
          <w:tcPr>
            <w:tcW w:w="1546" w:type="dxa"/>
          </w:tcPr>
          <w:p w14:paraId="44106269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 в парах/ Игра</w:t>
            </w:r>
          </w:p>
        </w:tc>
        <w:tc>
          <w:tcPr>
            <w:tcW w:w="2129" w:type="dxa"/>
          </w:tcPr>
          <w:p w14:paraId="0C52F707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51C56BBC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Комплекс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«Интерес- ный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журнал»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(2022,</w:t>
            </w:r>
          </w:p>
          <w:p w14:paraId="4CD1CBA7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instrao.ru)</w:t>
            </w:r>
          </w:p>
        </w:tc>
      </w:tr>
      <w:tr w14:paraId="2A18A3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538" w:type="dxa"/>
          </w:tcPr>
          <w:p w14:paraId="494B308F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24.</w:t>
            </w:r>
          </w:p>
        </w:tc>
        <w:tc>
          <w:tcPr>
            <w:tcW w:w="1115" w:type="dxa"/>
          </w:tcPr>
          <w:p w14:paraId="13C42BA7">
            <w:pPr>
              <w:pStyle w:val="12"/>
              <w:spacing w:before="51" w:line="235" w:lineRule="auto"/>
              <w:ind w:left="80" w:right="6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Приобре- </w:t>
            </w:r>
            <w:r>
              <w:rPr>
                <w:w w:val="105"/>
                <w:sz w:val="18"/>
              </w:rPr>
              <w:t>таем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услу- ги: знаем, </w:t>
            </w:r>
            <w:r>
              <w:rPr>
                <w:spacing w:val="-2"/>
                <w:w w:val="105"/>
                <w:sz w:val="18"/>
              </w:rPr>
              <w:t xml:space="preserve">умеем, практику- </w:t>
            </w:r>
            <w:r>
              <w:rPr>
                <w:spacing w:val="-6"/>
                <w:w w:val="105"/>
                <w:sz w:val="18"/>
              </w:rPr>
              <w:t>ем</w:t>
            </w:r>
          </w:p>
        </w:tc>
        <w:tc>
          <w:tcPr>
            <w:tcW w:w="676" w:type="dxa"/>
          </w:tcPr>
          <w:p w14:paraId="4695EC9F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A42565A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Услуга.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Планирова- ние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услуги.</w:t>
            </w:r>
          </w:p>
        </w:tc>
        <w:tc>
          <w:tcPr>
            <w:tcW w:w="1966" w:type="dxa"/>
          </w:tcPr>
          <w:p w14:paraId="3525C90F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знания.</w:t>
            </w:r>
          </w:p>
        </w:tc>
        <w:tc>
          <w:tcPr>
            <w:tcW w:w="1546" w:type="dxa"/>
          </w:tcPr>
          <w:p w14:paraId="4A5C0B27">
            <w:pPr>
              <w:pStyle w:val="12"/>
              <w:spacing w:before="50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>работа/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 в группах/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133B13CB">
            <w:pPr>
              <w:pStyle w:val="12"/>
              <w:spacing w:before="50" w:line="235" w:lineRule="auto"/>
              <w:ind w:left="77" w:right="193"/>
              <w:rPr>
                <w:sz w:val="18"/>
              </w:rPr>
            </w:pPr>
            <w:r>
              <w:rPr>
                <w:sz w:val="18"/>
              </w:rPr>
              <w:t>Комплекс «Поездка</w:t>
            </w:r>
            <w:r>
              <w:rPr>
                <w:spacing w:val="8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в зоопарк» (2021, 5 класс)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instrao.ru/bank- </w:t>
            </w:r>
            <w:r>
              <w:rPr>
                <w:spacing w:val="-2"/>
                <w:sz w:val="18"/>
              </w:rPr>
              <w:t xml:space="preserve">zadaniy/finansovaya- </w:t>
            </w:r>
            <w:r>
              <w:rPr>
                <w:spacing w:val="-2"/>
                <w:w w:val="110"/>
                <w:sz w:val="18"/>
              </w:rPr>
              <w:t>gramotnost)</w:t>
            </w:r>
          </w:p>
        </w:tc>
      </w:tr>
      <w:tr w14:paraId="60F080C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74DC505E">
            <w:pPr>
              <w:pStyle w:val="12"/>
              <w:spacing w:before="47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25.</w:t>
            </w:r>
          </w:p>
        </w:tc>
        <w:tc>
          <w:tcPr>
            <w:tcW w:w="1115" w:type="dxa"/>
          </w:tcPr>
          <w:p w14:paraId="45780A24">
            <w:pPr>
              <w:pStyle w:val="12"/>
              <w:spacing w:before="50" w:line="235" w:lineRule="auto"/>
              <w:ind w:left="80" w:right="6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Самое </w:t>
            </w:r>
            <w:r>
              <w:rPr>
                <w:w w:val="105"/>
                <w:sz w:val="18"/>
              </w:rPr>
              <w:t xml:space="preserve">главное о </w:t>
            </w:r>
            <w:r>
              <w:rPr>
                <w:spacing w:val="-2"/>
                <w:w w:val="105"/>
                <w:sz w:val="18"/>
              </w:rPr>
              <w:t xml:space="preserve">правилах </w:t>
            </w:r>
            <w:r>
              <w:rPr>
                <w:spacing w:val="-2"/>
                <w:sz w:val="18"/>
              </w:rPr>
              <w:t xml:space="preserve">поведении </w:t>
            </w:r>
            <w:r>
              <w:rPr>
                <w:spacing w:val="-2"/>
                <w:w w:val="105"/>
                <w:sz w:val="18"/>
              </w:rPr>
              <w:t xml:space="preserve">грамотно-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покупа- </w:t>
            </w:r>
            <w:r>
              <w:rPr>
                <w:spacing w:val="-4"/>
                <w:w w:val="105"/>
                <w:sz w:val="18"/>
              </w:rPr>
              <w:t>теля</w:t>
            </w:r>
          </w:p>
        </w:tc>
        <w:tc>
          <w:tcPr>
            <w:tcW w:w="676" w:type="dxa"/>
          </w:tcPr>
          <w:p w14:paraId="6C686DA8">
            <w:pPr>
              <w:pStyle w:val="12"/>
              <w:spacing w:before="46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AA00FC0">
            <w:pPr>
              <w:pStyle w:val="12"/>
              <w:spacing w:before="50" w:line="23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планиро- вание. Экономия де- нег. Акции на товары и услуги. Скидка на покупку. Правила </w:t>
            </w:r>
            <w:r>
              <w:rPr>
                <w:spacing w:val="-2"/>
                <w:w w:val="105"/>
                <w:sz w:val="18"/>
              </w:rPr>
              <w:t>поведения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грамотного покупателя.</w:t>
            </w:r>
          </w:p>
        </w:tc>
        <w:tc>
          <w:tcPr>
            <w:tcW w:w="1966" w:type="dxa"/>
          </w:tcPr>
          <w:p w14:paraId="18641538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знания.</w:t>
            </w:r>
          </w:p>
        </w:tc>
        <w:tc>
          <w:tcPr>
            <w:tcW w:w="1546" w:type="dxa"/>
          </w:tcPr>
          <w:p w14:paraId="620FE371">
            <w:pPr>
              <w:pStyle w:val="12"/>
              <w:spacing w:before="49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 деловая игра</w:t>
            </w:r>
          </w:p>
        </w:tc>
        <w:tc>
          <w:tcPr>
            <w:tcW w:w="2129" w:type="dxa"/>
          </w:tcPr>
          <w:p w14:paraId="47378F67">
            <w:pPr>
              <w:pStyle w:val="12"/>
              <w:spacing w:before="49" w:line="235" w:lineRule="auto"/>
              <w:ind w:left="78" w:right="87"/>
              <w:rPr>
                <w:sz w:val="18"/>
              </w:rPr>
            </w:pPr>
            <w:r>
              <w:rPr>
                <w:w w:val="105"/>
                <w:sz w:val="18"/>
              </w:rPr>
              <w:t>Комплекс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«Прогулка по магазину» (2020,</w:t>
            </w:r>
          </w:p>
          <w:p w14:paraId="0B700EB4">
            <w:pPr>
              <w:pStyle w:val="12"/>
              <w:spacing w:line="235" w:lineRule="auto"/>
              <w:ind w:left="78" w:right="161"/>
              <w:rPr>
                <w:sz w:val="18"/>
              </w:rPr>
            </w:pPr>
            <w:r>
              <w:rPr>
                <w:w w:val="110"/>
                <w:sz w:val="18"/>
              </w:rPr>
              <w:t xml:space="preserve">5 класс) (http:// </w:t>
            </w:r>
            <w:r>
              <w:rPr>
                <w:spacing w:val="-2"/>
                <w:w w:val="110"/>
                <w:sz w:val="18"/>
              </w:rPr>
              <w:t>skiv.instrao.ru/bank- zadaniy/finansovaya- gramotnost)</w:t>
            </w:r>
          </w:p>
        </w:tc>
      </w:tr>
      <w:tr w14:paraId="21F4AE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0106" w:type="dxa"/>
            <w:gridSpan w:val="7"/>
          </w:tcPr>
          <w:p w14:paraId="6BA05B35">
            <w:pPr>
              <w:pStyle w:val="12"/>
              <w:spacing w:before="22"/>
              <w:ind w:left="81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+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Математика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(2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5E1200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0" w:hRule="atLeast"/>
        </w:trPr>
        <w:tc>
          <w:tcPr>
            <w:tcW w:w="538" w:type="dxa"/>
          </w:tcPr>
          <w:p w14:paraId="67A80127">
            <w:pPr>
              <w:pStyle w:val="12"/>
              <w:spacing w:before="46" w:line="202" w:lineRule="exact"/>
              <w:ind w:left="81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26-</w:t>
            </w:r>
          </w:p>
          <w:p w14:paraId="018C8E85">
            <w:pPr>
              <w:pStyle w:val="12"/>
              <w:spacing w:line="202" w:lineRule="exact"/>
              <w:ind w:left="81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27.</w:t>
            </w:r>
          </w:p>
        </w:tc>
        <w:tc>
          <w:tcPr>
            <w:tcW w:w="1115" w:type="dxa"/>
          </w:tcPr>
          <w:p w14:paraId="04DBDCA4">
            <w:pPr>
              <w:pStyle w:val="12"/>
              <w:spacing w:before="49" w:line="235" w:lineRule="auto"/>
              <w:ind w:left="57" w:right="112"/>
              <w:rPr>
                <w:sz w:val="18"/>
              </w:rPr>
            </w:pPr>
            <w:r>
              <w:rPr>
                <w:w w:val="105"/>
                <w:sz w:val="18"/>
              </w:rPr>
              <w:t>«Деньги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 не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щепки, </w:t>
            </w:r>
            <w:r>
              <w:rPr>
                <w:spacing w:val="-2"/>
                <w:w w:val="105"/>
                <w:sz w:val="18"/>
              </w:rPr>
              <w:t>счетом крепки»</w:t>
            </w:r>
          </w:p>
          <w:p w14:paraId="0965CD04">
            <w:pPr>
              <w:pStyle w:val="12"/>
              <w:spacing w:line="235" w:lineRule="auto"/>
              <w:ind w:left="57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«Велопро- </w:t>
            </w:r>
            <w:r>
              <w:rPr>
                <w:spacing w:val="-4"/>
                <w:w w:val="105"/>
                <w:sz w:val="18"/>
              </w:rPr>
              <w:t>кат»</w:t>
            </w:r>
          </w:p>
        </w:tc>
        <w:tc>
          <w:tcPr>
            <w:tcW w:w="676" w:type="dxa"/>
          </w:tcPr>
          <w:p w14:paraId="1CBEF9D8">
            <w:pPr>
              <w:pStyle w:val="12"/>
              <w:spacing w:before="46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6BAD752A">
            <w:pPr>
              <w:pStyle w:val="12"/>
              <w:spacing w:before="49" w:line="235" w:lineRule="auto"/>
              <w:ind w:left="80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Финансовая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грамот- </w:t>
            </w:r>
            <w:r>
              <w:rPr>
                <w:w w:val="105"/>
                <w:sz w:val="18"/>
              </w:rPr>
              <w:t>ность: Финансы.</w:t>
            </w:r>
          </w:p>
          <w:p w14:paraId="2C1F7B9F">
            <w:pPr>
              <w:pStyle w:val="12"/>
              <w:spacing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Финансовая выгода. Финансовый риск. Финансовое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планиро- </w:t>
            </w:r>
            <w:r>
              <w:rPr>
                <w:spacing w:val="-6"/>
                <w:w w:val="105"/>
                <w:sz w:val="18"/>
              </w:rPr>
              <w:t>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>Математическая</w:t>
            </w:r>
          </w:p>
        </w:tc>
        <w:tc>
          <w:tcPr>
            <w:tcW w:w="1966" w:type="dxa"/>
          </w:tcPr>
          <w:p w14:paraId="36AB6026">
            <w:pPr>
              <w:pStyle w:val="12"/>
              <w:spacing w:before="49" w:line="235" w:lineRule="auto"/>
              <w:ind w:left="80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</w:t>
            </w:r>
            <w:r>
              <w:rPr>
                <w:spacing w:val="-2"/>
                <w:w w:val="105"/>
                <w:sz w:val="18"/>
              </w:rPr>
              <w:t>мотность: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Выявлять </w:t>
            </w:r>
            <w:r>
              <w:rPr>
                <w:w w:val="105"/>
                <w:sz w:val="18"/>
              </w:rPr>
              <w:t xml:space="preserve">и анализировать </w:t>
            </w:r>
            <w:r>
              <w:rPr>
                <w:spacing w:val="-4"/>
                <w:w w:val="105"/>
                <w:sz w:val="18"/>
              </w:rPr>
              <w:t>финансовую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инфор- </w:t>
            </w:r>
            <w:r>
              <w:rPr>
                <w:w w:val="105"/>
                <w:sz w:val="18"/>
              </w:rPr>
              <w:t>мацию. Оценивать финансовые про</w:t>
            </w:r>
          </w:p>
        </w:tc>
        <w:tc>
          <w:tcPr>
            <w:tcW w:w="1546" w:type="dxa"/>
          </w:tcPr>
          <w:p w14:paraId="1EB0C0C6">
            <w:pPr>
              <w:pStyle w:val="12"/>
              <w:spacing w:before="49" w:line="235" w:lineRule="auto"/>
              <w:ind w:right="13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Беседа/ игра-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соревно- </w:t>
            </w:r>
            <w:r>
              <w:rPr>
                <w:spacing w:val="-4"/>
                <w:w w:val="105"/>
                <w:sz w:val="18"/>
              </w:rPr>
              <w:t>вание</w:t>
            </w:r>
          </w:p>
        </w:tc>
        <w:tc>
          <w:tcPr>
            <w:tcW w:w="2129" w:type="dxa"/>
          </w:tcPr>
          <w:p w14:paraId="64E8238A">
            <w:pPr>
              <w:pStyle w:val="12"/>
              <w:spacing w:before="49" w:line="235" w:lineRule="auto"/>
              <w:ind w:left="78" w:right="42"/>
              <w:rPr>
                <w:sz w:val="18"/>
              </w:rPr>
            </w:pP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ru/bank-zadaniy/ </w:t>
            </w:r>
            <w:r>
              <w:rPr>
                <w:spacing w:val="-2"/>
                <w:sz w:val="18"/>
              </w:rPr>
              <w:t xml:space="preserve">finansovaya-gramotnost </w:t>
            </w:r>
            <w:r>
              <w:rPr>
                <w:w w:val="110"/>
                <w:sz w:val="18"/>
              </w:rPr>
              <w:t>Комплекс «Новые джинсы» (2019,</w:t>
            </w:r>
          </w:p>
          <w:p w14:paraId="0C9FC413">
            <w:pPr>
              <w:pStyle w:val="12"/>
              <w:spacing w:line="199" w:lineRule="exact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класс)</w:t>
            </w:r>
          </w:p>
        </w:tc>
      </w:tr>
    </w:tbl>
    <w:p w14:paraId="71BCBE7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28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2" name="Graphic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2" o:spid="_x0000_s1026" o:spt="100" style="position:absolute;left:0pt;margin-left:0.25pt;margin-top:0.25pt;height:390.7pt;width:600.45pt;mso-position-horizontal-relative:page;mso-position-vertical-relative:page;z-index:-25146368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tNwt4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4404995</wp:posOffset>
                </wp:positionV>
                <wp:extent cx="185420" cy="144145"/>
                <wp:effectExtent l="0" t="0" r="0" b="0"/>
                <wp:wrapNone/>
                <wp:docPr id="103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48B863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026" o:spt="202" type="#_x0000_t202" style="position:absolute;left:0pt;margin-left:27.15pt;margin-top:346.85pt;height:11.35pt;width:14.6pt;mso-position-horizontal-relative:page;mso-position-vertical-relative:page;z-index:251683840;mso-width-relative:page;mso-height-relative:page;" filled="f" stroked="f" coordsize="21600,21600" o:gfxdata="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eK+qO2wAAAAkBAAAPAAAAAAAAAAEAIAAAACIAAABkcnMvZG93bnJldi54bWxQSwEC&#10;FAAUAAAACACHTuJA0NXFLL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848B863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F9BB3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27.95pt;margin-top:35.85pt;height:218.6pt;width:12.65pt;mso-position-horizontal-relative:page;mso-position-vertical-relative:page;z-index:25168384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LG06FC6AQAAhAMAAA4AAABkcnMvZTJvRG9jLnhtbK1T&#10;wY7TMBC9I/EPlu802Yj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0SSU7zlzwlLLH9UUW5hYOiKD&#10;Ro815T14yozTJ5goeT1HOky6Jx1s+pIiRvdk7+VqL6ExmR5ty+3tLWeSrqq7u21VZf+Lp9c+YPyq&#10;wLIUNDxQ+7Kr4vwdIzGh1DWFNonXXD9FcWqnhWwL3YW40pATSFo5G6nFDcc/JxEUZ8M3Rx6meViD&#10;sAbtGoQ4fIY8NUmXg4+nCNpkFqncXGNhQc3J5JZBSt1/vs9ZTz/P/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sbToUL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EF9BB3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9A7A0A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9BCF4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882" w:hRule="atLeast"/>
        </w:trPr>
        <w:tc>
          <w:tcPr>
            <w:tcW w:w="538" w:type="dxa"/>
          </w:tcPr>
          <w:p w14:paraId="3F23CF8F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3ED1C7F0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7DE4D273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E119C3F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7FDD79D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0441FA9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D7F3566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17E707C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7" w:hRule="atLeast"/>
        </w:trPr>
        <w:tc>
          <w:tcPr>
            <w:tcW w:w="538" w:type="dxa"/>
          </w:tcPr>
          <w:p w14:paraId="2418220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C747E0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734CC3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B18EE8E">
            <w:pPr>
              <w:pStyle w:val="12"/>
              <w:spacing w:before="58" w:line="225" w:lineRule="auto"/>
              <w:ind w:right="152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грамотность: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Зависи- </w:t>
            </w:r>
            <w:r>
              <w:rPr>
                <w:w w:val="105"/>
                <w:sz w:val="18"/>
              </w:rPr>
              <w:t xml:space="preserve">мости «цена – коли- </w:t>
            </w:r>
            <w:r>
              <w:rPr>
                <w:spacing w:val="-2"/>
                <w:w w:val="105"/>
                <w:sz w:val="18"/>
              </w:rPr>
              <w:t>чество-стоимость»,</w:t>
            </w:r>
          </w:p>
          <w:p w14:paraId="1988BFDD">
            <w:pPr>
              <w:pStyle w:val="12"/>
              <w:spacing w:line="225" w:lineRule="auto"/>
              <w:ind w:right="177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«скорость-время-рас-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>стояние».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>Измерение</w:t>
            </w:r>
            <w:r>
              <w:rPr>
                <w:w w:val="105"/>
                <w:sz w:val="18"/>
              </w:rPr>
              <w:t xml:space="preserve"> и единицы длины, </w:t>
            </w:r>
            <w:r>
              <w:rPr>
                <w:spacing w:val="-2"/>
                <w:w w:val="105"/>
                <w:sz w:val="18"/>
              </w:rPr>
              <w:t>времени,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стоимости, скорости.</w:t>
            </w:r>
          </w:p>
        </w:tc>
        <w:tc>
          <w:tcPr>
            <w:tcW w:w="1966" w:type="dxa"/>
          </w:tcPr>
          <w:p w14:paraId="097ACC93">
            <w:pPr>
              <w:pStyle w:val="12"/>
              <w:spacing w:before="58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блемы. Применять </w:t>
            </w:r>
            <w:r>
              <w:rPr>
                <w:spacing w:val="-2"/>
                <w:w w:val="105"/>
                <w:sz w:val="18"/>
              </w:rPr>
              <w:t>финансовые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знания Математическая </w:t>
            </w:r>
            <w:r>
              <w:rPr>
                <w:w w:val="105"/>
                <w:sz w:val="18"/>
              </w:rPr>
              <w:t>грамотность: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Чи- тать текст, разби- рать инструкцию и </w:t>
            </w:r>
            <w:r>
              <w:rPr>
                <w:spacing w:val="-2"/>
                <w:w w:val="105"/>
                <w:sz w:val="18"/>
              </w:rPr>
              <w:t>обсуждать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ситуации </w:t>
            </w:r>
            <w:r>
              <w:rPr>
                <w:w w:val="105"/>
                <w:sz w:val="18"/>
              </w:rPr>
              <w:t>Выявлять инфор- мацию в финан- совом контексте.</w:t>
            </w:r>
          </w:p>
          <w:p w14:paraId="1E324B66">
            <w:pPr>
              <w:pStyle w:val="12"/>
              <w:spacing w:line="225" w:lineRule="auto"/>
              <w:ind w:right="7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Выявлять зависи- мости, вычислять стоимость. Графи- чески представлять алгоритм. Плани- ровать порядок выполнения дей- ствий, составлять </w:t>
            </w:r>
            <w:r>
              <w:rPr>
                <w:spacing w:val="-2"/>
                <w:w w:val="105"/>
                <w:sz w:val="18"/>
              </w:rPr>
              <w:t xml:space="preserve">арифметическое </w:t>
            </w:r>
            <w:r>
              <w:rPr>
                <w:w w:val="105"/>
                <w:sz w:val="18"/>
              </w:rPr>
              <w:t>выражение.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Выпол- нять вычисления с натуральными чис- лами, сравнивать </w:t>
            </w:r>
            <w:r>
              <w:rPr>
                <w:spacing w:val="-2"/>
                <w:w w:val="105"/>
                <w:sz w:val="18"/>
              </w:rPr>
              <w:t>результаты.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Конкре- </w:t>
            </w:r>
            <w:r>
              <w:rPr>
                <w:w w:val="105"/>
                <w:sz w:val="18"/>
              </w:rPr>
              <w:t xml:space="preserve">тизировать тариф, </w:t>
            </w:r>
            <w:r>
              <w:rPr>
                <w:spacing w:val="-2"/>
                <w:w w:val="105"/>
                <w:sz w:val="18"/>
              </w:rPr>
              <w:t>выбирать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выгодный тариф.</w:t>
            </w:r>
          </w:p>
        </w:tc>
        <w:tc>
          <w:tcPr>
            <w:tcW w:w="1546" w:type="dxa"/>
          </w:tcPr>
          <w:p w14:paraId="0ABC908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F6BD9DC">
            <w:pPr>
              <w:pStyle w:val="12"/>
              <w:spacing w:before="60" w:line="225" w:lineRule="auto"/>
              <w:ind w:left="77" w:right="166"/>
              <w:rPr>
                <w:sz w:val="18"/>
              </w:rPr>
            </w:pPr>
            <w:r>
              <w:rPr>
                <w:w w:val="105"/>
                <w:sz w:val="18"/>
              </w:rPr>
              <w:t>Комплекс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«Велопро- кат»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(2022,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класс)</w:t>
            </w:r>
          </w:p>
          <w:p w14:paraId="0EFC449C">
            <w:pPr>
              <w:pStyle w:val="12"/>
              <w:spacing w:before="99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«Экскурсия»: элек- тронный образо- вательный ресурс издательства «Про- </w:t>
            </w:r>
            <w:r>
              <w:rPr>
                <w:spacing w:val="-2"/>
                <w:w w:val="105"/>
                <w:sz w:val="18"/>
              </w:rPr>
              <w:t>свещение» (https://media.prosv. ru/func/)</w:t>
            </w:r>
          </w:p>
        </w:tc>
      </w:tr>
    </w:tbl>
    <w:p w14:paraId="14C6DD2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5" name="Graphic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5" o:spid="_x0000_s1026" o:spt="100" style="position:absolute;left:0pt;margin-left:0.25pt;margin-top:0.25pt;height:390.7pt;width:600.45pt;mso-position-horizontal-relative:page;mso-position-vertical-relative:page;z-index:-25146265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KzTQwc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93949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26" o:spt="202" type="#_x0000_t202" style="position:absolute;left:0pt;margin-left:27.15pt;margin-top:33pt;height:12.35pt;width:14.6pt;mso-position-horizontal-relative:page;mso-position-vertical-relative:page;z-index:251684864;mso-width-relative:page;mso-height-relative:page;" filled="f" stroked="f" coordsize="21600,21600" o:gfxdata="UEsDBAoAAAAAAIdO4kAAAAAAAAAAAAAAAAAEAAAAZHJzL1BLAwQUAAAACACHTuJAlVL8CN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VL8CNkAAAAHAQAADwAAAAAAAAABACAAAAAiAAAAZHJzL2Rvd25yZXYueG1sUEsBAhQA&#10;FAAAAAgAh07iQJ7OgJe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F93949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EAE3A9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26" o:spt="202" type="#_x0000_t202" style="position:absolute;left:0pt;margin-left:27.95pt;margin-top:132.5pt;height:222.85pt;width:11.8pt;mso-position-horizontal-relative:page;mso-position-vertical-relative:page;z-index:25168588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C74atA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5EAE3A9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26F36570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519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27F0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106" w:type="dxa"/>
            <w:gridSpan w:val="7"/>
          </w:tcPr>
          <w:p w14:paraId="12702BBF">
            <w:pPr>
              <w:pStyle w:val="12"/>
              <w:spacing w:before="50" w:line="235" w:lineRule="auto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учимся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взаи-</w:t>
            </w:r>
            <w:r>
              <w:rPr>
                <w:b/>
                <w:spacing w:val="-4"/>
                <w:sz w:val="18"/>
              </w:rPr>
              <w:t xml:space="preserve"> модействовать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знакомимся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глобальными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проблемами»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(5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ч)</w:t>
            </w:r>
          </w:p>
        </w:tc>
      </w:tr>
      <w:tr w14:paraId="64C44C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 w:hRule="atLeast"/>
        </w:trPr>
        <w:tc>
          <w:tcPr>
            <w:tcW w:w="538" w:type="dxa"/>
          </w:tcPr>
          <w:p w14:paraId="75BE5271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28.</w:t>
            </w:r>
          </w:p>
        </w:tc>
        <w:tc>
          <w:tcPr>
            <w:tcW w:w="1115" w:type="dxa"/>
          </w:tcPr>
          <w:p w14:paraId="35465FC3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умеем </w:t>
            </w:r>
            <w:r>
              <w:rPr>
                <w:spacing w:val="-2"/>
                <w:w w:val="105"/>
                <w:sz w:val="18"/>
              </w:rPr>
              <w:t>дружить</w:t>
            </w:r>
          </w:p>
        </w:tc>
        <w:tc>
          <w:tcPr>
            <w:tcW w:w="676" w:type="dxa"/>
          </w:tcPr>
          <w:p w14:paraId="23856987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08A810C">
            <w:pPr>
              <w:pStyle w:val="12"/>
              <w:spacing w:before="51" w:line="235" w:lineRule="auto"/>
              <w:ind w:right="8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</w:t>
            </w:r>
            <w:r>
              <w:rPr>
                <w:w w:val="105"/>
                <w:sz w:val="18"/>
              </w:rPr>
              <w:t>взаимодействие: * успешное и уважи- тельное взаимодей- ствие между людьми. Традиции и обычаи: многообразие куль- тур и идентифика- ция с определенной культурой. ** Виды социальных взаимо- действий.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Дружба в жизни человека</w:t>
            </w:r>
          </w:p>
        </w:tc>
        <w:tc>
          <w:tcPr>
            <w:tcW w:w="1966" w:type="dxa"/>
          </w:tcPr>
          <w:p w14:paraId="4F3490A3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Приводить при- меры ситуаций уважительного и </w:t>
            </w:r>
            <w:r>
              <w:rPr>
                <w:spacing w:val="-2"/>
                <w:w w:val="105"/>
                <w:sz w:val="18"/>
              </w:rPr>
              <w:t xml:space="preserve">неуважительного, </w:t>
            </w:r>
            <w:r>
              <w:rPr>
                <w:w w:val="105"/>
                <w:sz w:val="18"/>
              </w:rPr>
              <w:t xml:space="preserve">эффективного и </w:t>
            </w:r>
            <w:r>
              <w:rPr>
                <w:spacing w:val="-2"/>
                <w:w w:val="105"/>
                <w:sz w:val="18"/>
              </w:rPr>
              <w:t xml:space="preserve">неэффективного, взаимодействия </w:t>
            </w:r>
            <w:r>
              <w:rPr>
                <w:w w:val="105"/>
                <w:sz w:val="18"/>
              </w:rPr>
              <w:t>между людьми.</w:t>
            </w:r>
          </w:p>
          <w:p w14:paraId="208AC540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Оценивать послед- ствия этих взаимо- действий.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Выяв- лять и оценивать различные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мнения и точки зрения</w:t>
            </w:r>
          </w:p>
          <w:p w14:paraId="112F5F56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 роли дружбы в жизни человека. </w:t>
            </w:r>
            <w:r>
              <w:rPr>
                <w:spacing w:val="-2"/>
                <w:w w:val="105"/>
                <w:sz w:val="18"/>
              </w:rPr>
              <w:t xml:space="preserve">Аргументировать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роли дружбы в жизни </w:t>
            </w:r>
            <w:r>
              <w:rPr>
                <w:spacing w:val="-2"/>
                <w:w w:val="105"/>
                <w:sz w:val="18"/>
              </w:rPr>
              <w:t>человека.</w:t>
            </w:r>
          </w:p>
        </w:tc>
        <w:tc>
          <w:tcPr>
            <w:tcW w:w="1546" w:type="dxa"/>
          </w:tcPr>
          <w:p w14:paraId="147662D8">
            <w:pPr>
              <w:pStyle w:val="12"/>
              <w:spacing w:before="51" w:line="235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обсужде-</w:t>
            </w:r>
          </w:p>
          <w:p w14:paraId="6C5DD8AE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 деятельность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22905229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Открытый банк за- даний 2020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  <w:p w14:paraId="5751D314">
            <w:pPr>
              <w:pStyle w:val="12"/>
              <w:spacing w:before="98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Ситуации «Футбол и дружба», «Случай в </w:t>
            </w:r>
            <w:r>
              <w:rPr>
                <w:spacing w:val="-2"/>
                <w:w w:val="105"/>
                <w:sz w:val="18"/>
              </w:rPr>
              <w:t>гостях»</w:t>
            </w:r>
          </w:p>
          <w:p w14:paraId="26082810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Ситуация «Как под- ружиться с новень- </w:t>
            </w:r>
            <w:r>
              <w:rPr>
                <w:spacing w:val="-4"/>
                <w:w w:val="105"/>
                <w:sz w:val="18"/>
              </w:rPr>
              <w:t>кой»</w:t>
            </w:r>
          </w:p>
        </w:tc>
      </w:tr>
      <w:tr w14:paraId="2D22FD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4" w:hRule="atLeast"/>
        </w:trPr>
        <w:tc>
          <w:tcPr>
            <w:tcW w:w="538" w:type="dxa"/>
          </w:tcPr>
          <w:p w14:paraId="09F83D7B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29.</w:t>
            </w:r>
          </w:p>
        </w:tc>
        <w:tc>
          <w:tcPr>
            <w:tcW w:w="1115" w:type="dxa"/>
          </w:tcPr>
          <w:p w14:paraId="74DC6F25">
            <w:pPr>
              <w:pStyle w:val="12"/>
              <w:spacing w:before="51" w:line="235" w:lineRule="auto"/>
              <w:ind w:left="80" w:right="10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Общаемся </w:t>
            </w:r>
            <w:r>
              <w:rPr>
                <w:w w:val="105"/>
                <w:sz w:val="18"/>
              </w:rPr>
              <w:t xml:space="preserve">с одно- </w:t>
            </w:r>
            <w:r>
              <w:rPr>
                <w:spacing w:val="-2"/>
                <w:w w:val="105"/>
                <w:sz w:val="18"/>
              </w:rPr>
              <w:t xml:space="preserve">классни- </w:t>
            </w:r>
            <w:r>
              <w:rPr>
                <w:w w:val="105"/>
                <w:sz w:val="18"/>
              </w:rPr>
              <w:t xml:space="preserve">ками и </w:t>
            </w:r>
            <w:r>
              <w:rPr>
                <w:spacing w:val="-2"/>
                <w:w w:val="105"/>
                <w:sz w:val="18"/>
              </w:rPr>
              <w:t xml:space="preserve">живем </w:t>
            </w:r>
            <w:r>
              <w:rPr>
                <w:spacing w:val="-2"/>
                <w:sz w:val="18"/>
              </w:rPr>
              <w:t>интересно</w:t>
            </w:r>
          </w:p>
        </w:tc>
        <w:tc>
          <w:tcPr>
            <w:tcW w:w="676" w:type="dxa"/>
          </w:tcPr>
          <w:p w14:paraId="7F380DEF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9C35B6F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взаимодействие: </w:t>
            </w:r>
            <w:r>
              <w:rPr>
                <w:w w:val="105"/>
                <w:sz w:val="18"/>
              </w:rPr>
              <w:t xml:space="preserve">успешное и уважи- тельное взаимодей- ствие между людьми, действия в интересах коллектива. Семья и </w:t>
            </w:r>
            <w:r>
              <w:rPr>
                <w:spacing w:val="-2"/>
                <w:w w:val="105"/>
                <w:sz w:val="18"/>
              </w:rPr>
              <w:t>школа.</w:t>
            </w:r>
          </w:p>
        </w:tc>
        <w:tc>
          <w:tcPr>
            <w:tcW w:w="1966" w:type="dxa"/>
          </w:tcPr>
          <w:p w14:paraId="112E04C1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 о взаимо- действии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 ном коллективе. Объяснять причи- ны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возникновения</w:t>
            </w:r>
          </w:p>
        </w:tc>
        <w:tc>
          <w:tcPr>
            <w:tcW w:w="1546" w:type="dxa"/>
          </w:tcPr>
          <w:p w14:paraId="4BFD4107">
            <w:pPr>
              <w:pStyle w:val="12"/>
              <w:spacing w:before="50" w:line="235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обсужде-</w:t>
            </w:r>
          </w:p>
          <w:p w14:paraId="325EC22E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 деятельность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3952F273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531EC844">
            <w:pPr>
              <w:pStyle w:val="12"/>
              <w:spacing w:before="95" w:line="202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«Соседи»,</w:t>
            </w:r>
          </w:p>
          <w:p w14:paraId="5C802668">
            <w:pPr>
              <w:pStyle w:val="12"/>
              <w:spacing w:line="202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«В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детском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лагере»</w:t>
            </w:r>
          </w:p>
        </w:tc>
      </w:tr>
    </w:tbl>
    <w:p w14:paraId="439A7F1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08" name="Graphic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08" o:spid="_x0000_s1026" o:spt="100" style="position:absolute;left:0pt;margin-left:0.25pt;margin-top:0.25pt;height:390.7pt;width:600.45pt;mso-position-horizontal-relative:page;mso-position-vertical-relative:page;z-index:-25146163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EOjTM8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4397375</wp:posOffset>
                </wp:positionV>
                <wp:extent cx="185420" cy="151765"/>
                <wp:effectExtent l="0" t="0" r="0" b="0"/>
                <wp:wrapNone/>
                <wp:docPr id="109" name="Text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8FE2D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49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026" o:spt="202" type="#_x0000_t202" style="position:absolute;left:0pt;margin-left:27.15pt;margin-top:346.25pt;height:11.95pt;width:14.6pt;mso-position-horizontal-relative:page;mso-position-vertical-relative:page;z-index:251686912;mso-width-relative:page;mso-height-relative:page;" filled="f" stroked="f" coordsize="21600,21600" o:gfxdata="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qTiv/cAAAACQEAAA8AAAAAAAAAAQAgAAAAIgAAAGRycy9kb3ducmV2LnhtbFBL&#10;AQIUABQAAAAIAIdO4kAoAMoQuQEAAIMDAAAOAAAAAAAAAAEAIAAAACs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F8FE2D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10" name="Text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510B9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026" o:spt="202" type="#_x0000_t202" style="position:absolute;left:0pt;margin-left:27.95pt;margin-top:35.85pt;height:218.6pt;width:12.65pt;mso-position-horizontal-relative:page;mso-position-vertical-relative:page;z-index:25168691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DWQYQP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39510B9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AAEE44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338B5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7D001A51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6BCF202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A036A80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6F8F1CC5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BE28761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ED223DD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BC98B1C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27B307C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538" w:type="dxa"/>
          </w:tcPr>
          <w:p w14:paraId="3CCDF27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47F897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186132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5787E02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Основы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совместной </w:t>
            </w:r>
            <w:r>
              <w:rPr>
                <w:w w:val="105"/>
                <w:sz w:val="18"/>
              </w:rPr>
              <w:t xml:space="preserve">деятельности. Роль школы в нашей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1966" w:type="dxa"/>
          </w:tcPr>
          <w:p w14:paraId="69CD3970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конфликтных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ситу- аций в школьном коллективе.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способы их решения.</w:t>
            </w:r>
          </w:p>
        </w:tc>
        <w:tc>
          <w:tcPr>
            <w:tcW w:w="1546" w:type="dxa"/>
          </w:tcPr>
          <w:p w14:paraId="037DE21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2EB934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5FB357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3" w:hRule="atLeast"/>
        </w:trPr>
        <w:tc>
          <w:tcPr>
            <w:tcW w:w="538" w:type="dxa"/>
          </w:tcPr>
          <w:p w14:paraId="510E1F67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30.</w:t>
            </w:r>
          </w:p>
        </w:tc>
        <w:tc>
          <w:tcPr>
            <w:tcW w:w="1115" w:type="dxa"/>
          </w:tcPr>
          <w:p w14:paraId="6D284B58">
            <w:pPr>
              <w:pStyle w:val="12"/>
              <w:spacing w:before="51" w:line="235" w:lineRule="auto"/>
              <w:ind w:left="80" w:right="12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Какие </w:t>
            </w:r>
            <w:r>
              <w:rPr>
                <w:spacing w:val="-2"/>
                <w:sz w:val="18"/>
              </w:rPr>
              <w:t xml:space="preserve">проблемы </w:t>
            </w:r>
            <w:r>
              <w:rPr>
                <w:spacing w:val="-2"/>
                <w:w w:val="105"/>
                <w:sz w:val="18"/>
              </w:rPr>
              <w:t>называют глобаль- ными?</w:t>
            </w:r>
          </w:p>
          <w:p w14:paraId="47418111">
            <w:pPr>
              <w:pStyle w:val="12"/>
              <w:spacing w:line="235" w:lineRule="auto"/>
              <w:ind w:left="80" w:right="11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Что зна- чит быть </w:t>
            </w:r>
            <w:r>
              <w:rPr>
                <w:spacing w:val="-2"/>
                <w:sz w:val="18"/>
              </w:rPr>
              <w:t xml:space="preserve">глобально </w:t>
            </w:r>
            <w:r>
              <w:rPr>
                <w:spacing w:val="-2"/>
                <w:w w:val="105"/>
                <w:sz w:val="18"/>
              </w:rPr>
              <w:t>компе- тентным?</w:t>
            </w:r>
          </w:p>
        </w:tc>
        <w:tc>
          <w:tcPr>
            <w:tcW w:w="676" w:type="dxa"/>
          </w:tcPr>
          <w:p w14:paraId="3B30254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4C3914D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Глобальные про- блемы: изучение глобальных и ло- кальных проблем. </w:t>
            </w:r>
            <w:r>
              <w:rPr>
                <w:spacing w:val="-2"/>
                <w:w w:val="105"/>
                <w:sz w:val="18"/>
              </w:rPr>
              <w:t>Понятие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«глобаль- </w:t>
            </w:r>
            <w:r>
              <w:rPr>
                <w:w w:val="105"/>
                <w:sz w:val="18"/>
              </w:rPr>
              <w:t>ные проблемы»</w:t>
            </w:r>
          </w:p>
        </w:tc>
        <w:tc>
          <w:tcPr>
            <w:tcW w:w="1966" w:type="dxa"/>
          </w:tcPr>
          <w:p w14:paraId="316F638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Приводить при- меры глобальных проблем. Объяс- нять, какие про- блемы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называются </w:t>
            </w:r>
            <w:r>
              <w:rPr>
                <w:spacing w:val="-2"/>
                <w:w w:val="105"/>
                <w:sz w:val="18"/>
              </w:rPr>
              <w:t>глобальными.</w:t>
            </w:r>
          </w:p>
        </w:tc>
        <w:tc>
          <w:tcPr>
            <w:tcW w:w="1546" w:type="dxa"/>
          </w:tcPr>
          <w:p w14:paraId="60E17284">
            <w:pPr>
              <w:pStyle w:val="12"/>
              <w:spacing w:before="51" w:line="235" w:lineRule="auto"/>
              <w:ind w:left="78" w:right="11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Обсуждение информации, предложенной руководите- </w:t>
            </w:r>
            <w:r>
              <w:rPr>
                <w:w w:val="105"/>
                <w:sz w:val="18"/>
              </w:rPr>
              <w:t xml:space="preserve">лем занятия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010CA0BA">
            <w:pPr>
              <w:pStyle w:val="12"/>
              <w:spacing w:before="50" w:line="235" w:lineRule="auto"/>
              <w:ind w:left="77" w:right="150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«Разбираем смысл глобальных ком- петенций»: элек- тронный образо- вательный ресурс издательства «Про- свещение» (https:// </w:t>
            </w:r>
            <w:r>
              <w:rPr>
                <w:spacing w:val="-2"/>
                <w:w w:val="105"/>
                <w:sz w:val="18"/>
              </w:rPr>
              <w:t xml:space="preserve">media.prosv.ru/func/) </w:t>
            </w:r>
            <w:r>
              <w:rPr>
                <w:w w:val="105"/>
                <w:sz w:val="18"/>
              </w:rPr>
              <w:t xml:space="preserve">Глобальные компе- тенции. Сборник эталонных заданий. Выпуск 1. Стр. 4–10 Портал ИСРО 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ru) Ситуация «Один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поле воин»</w:t>
            </w:r>
          </w:p>
        </w:tc>
      </w:tr>
      <w:tr w14:paraId="428A1A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538" w:type="dxa"/>
          </w:tcPr>
          <w:p w14:paraId="61177ECA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31-</w:t>
            </w:r>
          </w:p>
          <w:p w14:paraId="0851C51B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32.</w:t>
            </w:r>
          </w:p>
        </w:tc>
        <w:tc>
          <w:tcPr>
            <w:tcW w:w="1115" w:type="dxa"/>
          </w:tcPr>
          <w:p w14:paraId="2DF564FA">
            <w:pPr>
              <w:pStyle w:val="12"/>
              <w:spacing w:before="50" w:line="235" w:lineRule="auto"/>
              <w:ind w:left="80" w:right="26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Можем </w:t>
            </w:r>
            <w:r>
              <w:rPr>
                <w:w w:val="105"/>
                <w:sz w:val="18"/>
              </w:rPr>
              <w:t xml:space="preserve">ли мы </w:t>
            </w:r>
            <w:r>
              <w:rPr>
                <w:spacing w:val="-2"/>
                <w:w w:val="105"/>
                <w:sz w:val="18"/>
              </w:rPr>
              <w:t xml:space="preserve">решать </w:t>
            </w:r>
            <w:r>
              <w:rPr>
                <w:spacing w:val="-2"/>
                <w:sz w:val="18"/>
              </w:rPr>
              <w:t>глобаль-</w:t>
            </w:r>
          </w:p>
        </w:tc>
        <w:tc>
          <w:tcPr>
            <w:tcW w:w="676" w:type="dxa"/>
          </w:tcPr>
          <w:p w14:paraId="259FAC49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7FE1E6F0">
            <w:pPr>
              <w:pStyle w:val="12"/>
              <w:spacing w:before="50" w:line="235" w:lineRule="auto"/>
              <w:ind w:left="80" w:right="13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Глобальные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пробле- </w:t>
            </w:r>
            <w:r>
              <w:rPr>
                <w:w w:val="105"/>
                <w:sz w:val="18"/>
              </w:rPr>
              <w:t>мы: изучение гло- бальных и локаль- ных проблем.</w:t>
            </w:r>
          </w:p>
        </w:tc>
        <w:tc>
          <w:tcPr>
            <w:tcW w:w="1966" w:type="dxa"/>
          </w:tcPr>
          <w:p w14:paraId="2202C94E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Описывать ситу- ации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проявления глобальных про- блем на местном</w:t>
            </w:r>
          </w:p>
        </w:tc>
        <w:tc>
          <w:tcPr>
            <w:tcW w:w="1546" w:type="dxa"/>
          </w:tcPr>
          <w:p w14:paraId="01210AB9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w w:val="105"/>
                <w:sz w:val="18"/>
              </w:rPr>
              <w:t>обсуждение</w:t>
            </w:r>
          </w:p>
          <w:p w14:paraId="63EDA807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по- </w:t>
            </w:r>
            <w:r>
              <w:rPr>
                <w:spacing w:val="-2"/>
                <w:w w:val="105"/>
                <w:sz w:val="18"/>
              </w:rPr>
              <w:t>знавательных</w:t>
            </w:r>
          </w:p>
        </w:tc>
        <w:tc>
          <w:tcPr>
            <w:tcW w:w="2129" w:type="dxa"/>
          </w:tcPr>
          <w:p w14:paraId="63497432">
            <w:pPr>
              <w:pStyle w:val="12"/>
              <w:spacing w:before="50" w:line="235" w:lineRule="auto"/>
              <w:ind w:left="77" w:right="68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 «Найде- ныш»,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«Загрязнение</w:t>
            </w:r>
          </w:p>
        </w:tc>
      </w:tr>
    </w:tbl>
    <w:p w14:paraId="6A38496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1" name="Graphic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1" o:spid="_x0000_s1026" o:spt="100" style="position:absolute;left:0pt;margin-left:0.25pt;margin-top:0.25pt;height:390.7pt;width:600.45pt;mso-position-horizontal-relative:page;mso-position-vertical-relative:page;z-index:-25146060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rcz6y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12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E128F1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26" o:spt="202" type="#_x0000_t202" style="position:absolute;left:0pt;margin-left:27.15pt;margin-top:33pt;height:11.75pt;width:14.6pt;mso-position-horizontal-relative:page;mso-position-vertical-relative:page;z-index:251687936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jouG9kAAAAHAQAADwAAAAAAAAABACAAAAAiAAAAZHJzL2Rvd25yZXYueG1sUEsBAhQA&#10;FAAAAAgAh07iQMbaWq+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6E128F1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13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8A920B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026" o:spt="202" type="#_x0000_t202" style="position:absolute;left:0pt;margin-left:27.95pt;margin-top:132.5pt;height:222.85pt;width:11.8pt;mso-position-horizontal-relative:page;mso-position-vertical-relative:page;z-index:25168896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DcFMcf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58A920B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00C6680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71149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</w:tblPrEx>
        <w:trPr>
          <w:trHeight w:val="3884" w:hRule="atLeast"/>
        </w:trPr>
        <w:tc>
          <w:tcPr>
            <w:tcW w:w="538" w:type="dxa"/>
          </w:tcPr>
          <w:p w14:paraId="0658DFA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209B96C">
            <w:pPr>
              <w:pStyle w:val="12"/>
              <w:spacing w:before="35" w:line="225" w:lineRule="auto"/>
              <w:ind w:left="80"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ные про- </w:t>
            </w:r>
            <w:r>
              <w:rPr>
                <w:spacing w:val="-2"/>
                <w:w w:val="105"/>
                <w:sz w:val="18"/>
              </w:rPr>
              <w:t xml:space="preserve">блемы? </w:t>
            </w:r>
            <w:r>
              <w:rPr>
                <w:spacing w:val="-2"/>
                <w:sz w:val="18"/>
              </w:rPr>
              <w:t xml:space="preserve">Начинаем </w:t>
            </w:r>
            <w:r>
              <w:rPr>
                <w:spacing w:val="-2"/>
                <w:w w:val="105"/>
                <w:sz w:val="18"/>
              </w:rPr>
              <w:t>действо- вать.</w:t>
            </w:r>
          </w:p>
        </w:tc>
        <w:tc>
          <w:tcPr>
            <w:tcW w:w="676" w:type="dxa"/>
          </w:tcPr>
          <w:p w14:paraId="6A48E44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49E5F28">
            <w:pPr>
              <w:pStyle w:val="12"/>
              <w:spacing w:before="35" w:line="225" w:lineRule="auto"/>
              <w:ind w:right="13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Глобальные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пробле- </w:t>
            </w:r>
            <w:r>
              <w:rPr>
                <w:w w:val="105"/>
                <w:sz w:val="18"/>
              </w:rPr>
              <w:t>мы в нашей жизни</w:t>
            </w:r>
          </w:p>
        </w:tc>
        <w:tc>
          <w:tcPr>
            <w:tcW w:w="1966" w:type="dxa"/>
          </w:tcPr>
          <w:p w14:paraId="6C30103A">
            <w:pPr>
              <w:pStyle w:val="12"/>
              <w:spacing w:before="35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(локальном) уров- не.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Оценивать вли- яние глобальных проблем на жизнь каждого человека, на развитие обще- </w:t>
            </w:r>
            <w:r>
              <w:rPr>
                <w:spacing w:val="-2"/>
                <w:w w:val="105"/>
                <w:sz w:val="18"/>
              </w:rPr>
              <w:t>ства.</w:t>
            </w:r>
          </w:p>
        </w:tc>
        <w:tc>
          <w:tcPr>
            <w:tcW w:w="1546" w:type="dxa"/>
          </w:tcPr>
          <w:p w14:paraId="20E4064A">
            <w:pPr>
              <w:pStyle w:val="12"/>
              <w:spacing w:before="35"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385E9EC1">
            <w:pPr>
              <w:pStyle w:val="12"/>
              <w:spacing w:before="35" w:line="22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Мирового океана» </w:t>
            </w:r>
            <w:r>
              <w:rPr>
                <w:spacing w:val="-4"/>
                <w:w w:val="105"/>
                <w:sz w:val="18"/>
              </w:rPr>
              <w:t>Глобальные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компетен- </w:t>
            </w:r>
            <w:r>
              <w:rPr>
                <w:w w:val="105"/>
                <w:sz w:val="18"/>
              </w:rPr>
              <w:t>ции. Сборник эталон- ных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Выпуск</w:t>
            </w:r>
          </w:p>
          <w:p w14:paraId="74D78CB2">
            <w:pPr>
              <w:pStyle w:val="12"/>
              <w:spacing w:line="188" w:lineRule="exact"/>
              <w:ind w:left="77"/>
              <w:rPr>
                <w:sz w:val="18"/>
              </w:rPr>
            </w:pPr>
            <w:r>
              <w:rPr>
                <w:w w:val="120"/>
                <w:sz w:val="18"/>
              </w:rPr>
              <w:t>1.</w:t>
            </w:r>
            <w:r>
              <w:rPr>
                <w:spacing w:val="-8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Стр.</w:t>
            </w:r>
            <w:r>
              <w:rPr>
                <w:spacing w:val="-7"/>
                <w:w w:val="120"/>
                <w:sz w:val="18"/>
              </w:rPr>
              <w:t xml:space="preserve"> </w:t>
            </w:r>
            <w:r>
              <w:rPr>
                <w:spacing w:val="-2"/>
                <w:w w:val="120"/>
                <w:sz w:val="18"/>
              </w:rPr>
              <w:t>11–19</w:t>
            </w:r>
          </w:p>
          <w:p w14:paraId="67B1FC3A">
            <w:pPr>
              <w:pStyle w:val="12"/>
              <w:spacing w:before="4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Ситуации «Дом для кошек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собак»,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«Чи- стая вода»</w:t>
            </w:r>
          </w:p>
          <w:p w14:paraId="7C081F99">
            <w:pPr>
              <w:pStyle w:val="12"/>
              <w:spacing w:line="225" w:lineRule="auto"/>
              <w:ind w:left="77" w:right="-15"/>
              <w:rPr>
                <w:sz w:val="18"/>
              </w:rPr>
            </w:pPr>
            <w:r>
              <w:rPr>
                <w:w w:val="105"/>
                <w:sz w:val="18"/>
              </w:rPr>
              <w:t>«Добываем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марганец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</w:t>
            </w:r>
            <w:r>
              <w:rPr>
                <w:spacing w:val="-2"/>
                <w:w w:val="105"/>
                <w:sz w:val="18"/>
              </w:rPr>
              <w:t>Зедландии»: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электрон- </w:t>
            </w:r>
            <w:r>
              <w:rPr>
                <w:w w:val="105"/>
                <w:sz w:val="18"/>
              </w:rPr>
              <w:t>ный образовательный ресурс издательства</w:t>
            </w:r>
          </w:p>
          <w:p w14:paraId="7B2A30A1">
            <w:pPr>
              <w:pStyle w:val="12"/>
              <w:spacing w:line="225" w:lineRule="auto"/>
              <w:ind w:left="77" w:right="14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http://skiv.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instrao.ru</w:t>
            </w:r>
          </w:p>
          <w:p w14:paraId="50658E91">
            <w:pPr>
              <w:pStyle w:val="12"/>
              <w:spacing w:line="192" w:lineRule="exact"/>
              <w:ind w:left="77" w:right="180"/>
              <w:rPr>
                <w:sz w:val="18"/>
              </w:rPr>
            </w:pPr>
            <w:r>
              <w:rPr>
                <w:w w:val="105"/>
                <w:sz w:val="18"/>
              </w:rPr>
              <w:t>Ситуации «Лечим скворца», «Покупа- ем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новое»,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«Планета будет зеленой»</w:t>
            </w:r>
          </w:p>
        </w:tc>
      </w:tr>
      <w:tr w14:paraId="7D9FCA3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 w:hRule="atLeast"/>
        </w:trPr>
        <w:tc>
          <w:tcPr>
            <w:tcW w:w="10106" w:type="dxa"/>
            <w:gridSpan w:val="7"/>
          </w:tcPr>
          <w:p w14:paraId="7D11FC94">
            <w:pPr>
              <w:pStyle w:val="12"/>
              <w:spacing w:before="25" w:line="190" w:lineRule="exact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программы.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2.</w:t>
            </w:r>
          </w:p>
        </w:tc>
      </w:tr>
      <w:tr w14:paraId="278F139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6" w:hRule="atLeast"/>
        </w:trPr>
        <w:tc>
          <w:tcPr>
            <w:tcW w:w="538" w:type="dxa"/>
          </w:tcPr>
          <w:p w14:paraId="4D28012E">
            <w:pPr>
              <w:pStyle w:val="12"/>
              <w:spacing w:before="26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33.</w:t>
            </w:r>
          </w:p>
        </w:tc>
        <w:tc>
          <w:tcPr>
            <w:tcW w:w="1115" w:type="dxa"/>
          </w:tcPr>
          <w:p w14:paraId="03563C70">
            <w:pPr>
              <w:pStyle w:val="12"/>
              <w:spacing w:before="36" w:line="225" w:lineRule="auto"/>
              <w:ind w:left="80" w:right="4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Подведе-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итогов </w:t>
            </w:r>
            <w:r>
              <w:rPr>
                <w:spacing w:val="-2"/>
                <w:w w:val="105"/>
                <w:sz w:val="18"/>
              </w:rPr>
              <w:t xml:space="preserve">програм- </w:t>
            </w:r>
            <w:r>
              <w:rPr>
                <w:w w:val="105"/>
                <w:sz w:val="18"/>
              </w:rPr>
              <w:t>мы. Само- оценка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16197E2B">
            <w:pPr>
              <w:pStyle w:val="12"/>
              <w:spacing w:before="27"/>
              <w:ind w:left="67" w:right="24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F7114E2">
            <w:pPr>
              <w:pStyle w:val="12"/>
              <w:spacing w:before="24" w:line="192" w:lineRule="exact"/>
              <w:ind w:left="80" w:right="89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 уровня сформиро- ванности функцио- нальной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по шести составля- ющим. Обсуждение </w:t>
            </w:r>
            <w:r>
              <w:rPr>
                <w:spacing w:val="-2"/>
                <w:w w:val="105"/>
                <w:sz w:val="18"/>
              </w:rPr>
              <w:t>возможных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действий, </w:t>
            </w:r>
            <w:r>
              <w:rPr>
                <w:w w:val="105"/>
                <w:sz w:val="18"/>
              </w:rPr>
              <w:t>направленных на по- вышение уровня ФГ отдельных учащихся и группы в целом.</w:t>
            </w:r>
          </w:p>
        </w:tc>
        <w:tc>
          <w:tcPr>
            <w:tcW w:w="1966" w:type="dxa"/>
          </w:tcPr>
          <w:p w14:paraId="67C57F68">
            <w:pPr>
              <w:pStyle w:val="12"/>
              <w:spacing w:before="37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</w:t>
            </w:r>
            <w:r>
              <w:rPr>
                <w:w w:val="105"/>
                <w:sz w:val="18"/>
              </w:rPr>
              <w:t>Аргументировать и обосновывать свою позицию. Осущест- влять сотрудниче- ство со сверстни- ками. Учитывать разные мнения.</w:t>
            </w:r>
          </w:p>
        </w:tc>
        <w:tc>
          <w:tcPr>
            <w:tcW w:w="1546" w:type="dxa"/>
          </w:tcPr>
          <w:p w14:paraId="3E99EC17">
            <w:pPr>
              <w:pStyle w:val="12"/>
              <w:spacing w:before="38" w:line="22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Групповая работа</w:t>
            </w:r>
          </w:p>
        </w:tc>
        <w:tc>
          <w:tcPr>
            <w:tcW w:w="2129" w:type="dxa"/>
          </w:tcPr>
          <w:p w14:paraId="69861E6D">
            <w:pPr>
              <w:pStyle w:val="12"/>
              <w:spacing w:before="38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Для конкретизации проявления сформи- рованности отдель- ных уровней ФГ используются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приме- ры заданий разного уровня ФГ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</w:tc>
      </w:tr>
    </w:tbl>
    <w:p w14:paraId="1629094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4" name="Graphic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4" o:spid="_x0000_s1026" o:spt="100" style="position:absolute;left:0pt;margin-left:0.25pt;margin-top:0.25pt;height:390.7pt;width:600.45pt;mso-position-horizontal-relative:page;mso-position-vertical-relative:page;z-index:-25145958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cuZ3p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4420870</wp:posOffset>
                </wp:positionV>
                <wp:extent cx="185420" cy="128270"/>
                <wp:effectExtent l="0" t="0" r="0" b="0"/>
                <wp:wrapNone/>
                <wp:docPr id="115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566B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51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5" o:spid="_x0000_s1026" o:spt="202" type="#_x0000_t202" style="position:absolute;left:0pt;margin-left:27.15pt;margin-top:348.1pt;height:10.1pt;width:14.6pt;mso-position-horizontal-relative:page;mso-position-vertical-relative:page;z-index:251689984;mso-width-relative:page;mso-height-relative:page;" filled="f" stroked="f" coordsize="21600,21600" o:gfxdata="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OZpzdsAAAAJAQAADwAAAAAAAAABACAAAAAiAAAAZHJzL2Rvd25yZXYueG1sUEsB&#10;AhQAFAAAAAgAh07iQNKi9B6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05566B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16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4BA373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6" o:spid="_x0000_s1026" o:spt="202" type="#_x0000_t202" style="position:absolute;left:0pt;margin-left:27.95pt;margin-top:35.85pt;height:218.6pt;width:12.65pt;mso-position-horizontal-relative:page;mso-position-vertical-relative:page;z-index:25168998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D8TM27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14BA373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460B52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2B7F3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538" w:type="dxa"/>
          </w:tcPr>
          <w:p w14:paraId="656F3E9C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20433FE9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7E9E2E3D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EA61B1B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E8D624E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57B2CA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8D48E80">
            <w:pPr>
              <w:pStyle w:val="12"/>
              <w:spacing w:before="50" w:line="235" w:lineRule="auto"/>
              <w:ind w:left="191" w:right="17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Образовательные ресурсы,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 xml:space="preserve">включая </w:t>
            </w:r>
            <w:r>
              <w:rPr>
                <w:b/>
                <w:w w:val="90"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(циф- </w:t>
            </w:r>
            <w:r>
              <w:rPr>
                <w:b/>
                <w:spacing w:val="-2"/>
                <w:sz w:val="18"/>
              </w:rPr>
              <w:t>ровые)</w:t>
            </w:r>
          </w:p>
        </w:tc>
      </w:tr>
      <w:tr w14:paraId="041A301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3" w:hRule="atLeast"/>
        </w:trPr>
        <w:tc>
          <w:tcPr>
            <w:tcW w:w="538" w:type="dxa"/>
          </w:tcPr>
          <w:p w14:paraId="05FF3C7D">
            <w:pPr>
              <w:pStyle w:val="12"/>
              <w:spacing w:before="48"/>
              <w:ind w:left="0" w:right="7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34.</w:t>
            </w:r>
          </w:p>
        </w:tc>
        <w:tc>
          <w:tcPr>
            <w:tcW w:w="1115" w:type="dxa"/>
          </w:tcPr>
          <w:p w14:paraId="2022D749">
            <w:pPr>
              <w:pStyle w:val="12"/>
              <w:spacing w:before="51" w:line="235" w:lineRule="auto"/>
              <w:ind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Итоговое </w:t>
            </w:r>
            <w:r>
              <w:rPr>
                <w:spacing w:val="-2"/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5BCD0D9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16D35BC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 внеурочных занятий по ФГ (открытое мероприятие для школы и родителей).</w:t>
            </w:r>
          </w:p>
        </w:tc>
        <w:tc>
          <w:tcPr>
            <w:tcW w:w="1966" w:type="dxa"/>
          </w:tcPr>
          <w:p w14:paraId="3F6A02C9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 тических задач, успешное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межлич- ностного обще- ние в совместной </w:t>
            </w:r>
            <w:r>
              <w:rPr>
                <w:spacing w:val="-2"/>
                <w:w w:val="105"/>
                <w:sz w:val="18"/>
              </w:rPr>
              <w:t xml:space="preserve">деятельности, </w:t>
            </w:r>
            <w:r>
              <w:rPr>
                <w:w w:val="105"/>
                <w:sz w:val="18"/>
              </w:rPr>
              <w:t>активное участие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учебно-исследова- </w:t>
            </w:r>
            <w:r>
              <w:rPr>
                <w:w w:val="105"/>
                <w:sz w:val="18"/>
              </w:rPr>
              <w:t>тельских, проект-</w:t>
            </w:r>
          </w:p>
          <w:p w14:paraId="68484CA0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ных и других твор- ческих работах.</w:t>
            </w:r>
          </w:p>
          <w:p w14:paraId="0C830301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Просмотр слайд- шоу с фотография- ми и видео, сделан- ными педагогами</w:t>
            </w:r>
          </w:p>
          <w:p w14:paraId="3748CEB0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 занятий. Благодар- ности друг другу за совместную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14:paraId="54826A19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Театрализован- </w:t>
            </w:r>
            <w:r>
              <w:rPr>
                <w:w w:val="105"/>
                <w:sz w:val="18"/>
              </w:rPr>
              <w:t xml:space="preserve">ное представ- ление, фести- валь, выставка </w:t>
            </w:r>
            <w:r>
              <w:rPr>
                <w:spacing w:val="-2"/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14:paraId="7EA90B5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4AB77DB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17" name="Graphic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17" o:spid="_x0000_s1026" o:spt="100" style="position:absolute;left:0pt;margin-left:0.25pt;margin-top:0.25pt;height:390.7pt;width:600.45pt;mso-position-horizontal-relative:page;mso-position-vertical-relative:page;z-index:-25145856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xAAPf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4780"/>
                <wp:effectExtent l="0" t="0" r="0" b="0"/>
                <wp:wrapNone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8DE4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27.15pt;margin-top:33pt;height:11.4pt;width:14.6pt;mso-position-horizontal-relative:page;mso-position-vertical-relative:page;z-index:251691008;mso-width-relative:page;mso-height-relative:page;" filled="f" stroked="f" coordsize="21600,21600" o:gfxdata="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eRYknZAAAABwEAAA8AAAAAAAAAAQAgAAAAIgAAAGRycy9kb3ducmV2LnhtbFBLAQIU&#10;ABQAAAAIAIdO4kC7AmfI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F8DE4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19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BEEACC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026" o:spt="202" type="#_x0000_t202" style="position:absolute;left:0pt;margin-left:27.95pt;margin-top:132.5pt;height:222.85pt;width:11.8pt;mso-position-horizontal-relative:page;mso-position-vertical-relative:page;z-index:25169203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Pacb7i5AQAAh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FBEEACC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22DE24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1B110899">
      <w:pPr>
        <w:pStyle w:val="11"/>
        <w:numPr>
          <w:ilvl w:val="0"/>
          <w:numId w:val="6"/>
        </w:numPr>
        <w:tabs>
          <w:tab w:val="left" w:pos="466"/>
        </w:tabs>
        <w:spacing w:before="57" w:after="0" w:line="240" w:lineRule="auto"/>
        <w:ind w:left="466" w:right="0" w:hanging="193"/>
        <w:jc w:val="left"/>
        <w:rPr>
          <w:rFonts w:ascii="Arial" w:hAnsi="Arial"/>
          <w:b/>
          <w:sz w:val="22"/>
        </w:rPr>
      </w:pPr>
      <w: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0" name="Graphic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0" o:spid="_x0000_s1026" o:spt="100" style="position:absolute;left:0pt;margin-left:0.25pt;margin-top:0.25pt;height:390.7pt;width:600.45pt;mso-position-horizontal-relative:page;mso-position-vertical-relative:page;z-index:-25145753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zkxn4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Azkxn4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4403090</wp:posOffset>
                </wp:positionV>
                <wp:extent cx="185420" cy="145415"/>
                <wp:effectExtent l="0" t="0" r="0" b="0"/>
                <wp:wrapNone/>
                <wp:docPr id="121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A7C5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26" o:spt="202" type="#_x0000_t202" style="position:absolute;left:0pt;margin-left:27.15pt;margin-top:346.7pt;height:11.45pt;width:14.6pt;mso-position-horizontal-relative:page;mso-position-vertical-relative:page;z-index:251693056;mso-width-relative:page;mso-height-relative:page;" filled="f" stroked="f" coordsize="21600,21600" o:gfxdata="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r2zSg2wAAAAkBAAAPAAAAAAAAAAEAIAAAACIAAABkcnMvZG93bnJldi54bWxQSwEC&#10;FAAUAAAACACHTuJAiqyFtr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79A7C5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22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E8C333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26" o:spt="202" type="#_x0000_t202" style="position:absolute;left:0pt;margin-left:27.95pt;margin-top:35.85pt;height:218.6pt;width:12.65pt;mso-position-horizontal-relative:page;mso-position-vertical-relative:page;z-index:25169305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Oy/p0b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2E8C333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pacing w:val="-2"/>
          <w:sz w:val="22"/>
        </w:rPr>
        <w:t>КЛАСС</w:t>
      </w:r>
    </w:p>
    <w:p w14:paraId="721922AE">
      <w:pPr>
        <w:pStyle w:val="8"/>
        <w:spacing w:before="2" w:after="1"/>
        <w:ind w:left="0" w:right="0" w:firstLine="0"/>
        <w:jc w:val="left"/>
        <w:rPr>
          <w:rFonts w:ascii="Arial"/>
          <w:b/>
          <w:sz w:val="7"/>
        </w:r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ADD066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0FEB16F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CA94CB3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86546A2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39091E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D02E2A0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970AB7F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9351D72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6A812F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2488DCF3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Введение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курс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«Функциональная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грамотность»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для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учащихся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класса.</w:t>
            </w:r>
          </w:p>
        </w:tc>
      </w:tr>
      <w:tr w14:paraId="5AC203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5" w:hRule="atLeast"/>
        </w:trPr>
        <w:tc>
          <w:tcPr>
            <w:tcW w:w="538" w:type="dxa"/>
          </w:tcPr>
          <w:p w14:paraId="335B06F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1.</w:t>
            </w:r>
          </w:p>
        </w:tc>
        <w:tc>
          <w:tcPr>
            <w:tcW w:w="1115" w:type="dxa"/>
          </w:tcPr>
          <w:p w14:paraId="67100A9C">
            <w:pPr>
              <w:pStyle w:val="12"/>
              <w:spacing w:before="48"/>
              <w:ind w:left="20" w:right="12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6493C09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B9EA0E9">
            <w:pPr>
              <w:pStyle w:val="12"/>
              <w:spacing w:before="48" w:line="249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Знакомство участ- ников программы.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14:paraId="72101058">
            <w:pPr>
              <w:pStyle w:val="12"/>
              <w:spacing w:line="249" w:lineRule="auto"/>
              <w:ind w:right="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«функциональная </w:t>
            </w:r>
            <w:r>
              <w:rPr>
                <w:w w:val="105"/>
                <w:sz w:val="18"/>
              </w:rPr>
              <w:t xml:space="preserve">грамотность», «со- ставляющие функ- циональной грамот- ности (читательская, </w:t>
            </w:r>
            <w:r>
              <w:rPr>
                <w:spacing w:val="-2"/>
                <w:w w:val="105"/>
                <w:sz w:val="18"/>
              </w:rPr>
              <w:t xml:space="preserve">математическая, естественно-научная, </w:t>
            </w:r>
            <w:r>
              <w:rPr>
                <w:w w:val="105"/>
                <w:sz w:val="18"/>
              </w:rPr>
              <w:t>финансовая гра- мотность, глобаль- ные компетенции, креативное мыш- ление). Ожидания каждого школьника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группы в целом от совместной работы.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организации работы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рамках программы.</w:t>
            </w:r>
          </w:p>
        </w:tc>
        <w:tc>
          <w:tcPr>
            <w:tcW w:w="1966" w:type="dxa"/>
          </w:tcPr>
          <w:p w14:paraId="69920856">
            <w:pPr>
              <w:pStyle w:val="12"/>
              <w:spacing w:before="49" w:line="249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 к целенаправлен- ной социально значимой деятель- ности; стремление быть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терес к социально- му сотрудничеству; </w:t>
            </w:r>
            <w:r>
              <w:rPr>
                <w:spacing w:val="-2"/>
                <w:w w:val="105"/>
                <w:sz w:val="18"/>
              </w:rPr>
              <w:t xml:space="preserve">Сформировать </w:t>
            </w:r>
            <w:r>
              <w:rPr>
                <w:w w:val="105"/>
                <w:sz w:val="18"/>
              </w:rPr>
              <w:t>внутреннюю пози- ции личности как особого ценност- ного отношения к себе, окружающим людям и жизни в целом; Сформиро- вать установку на активное участие</w:t>
            </w:r>
          </w:p>
          <w:p w14:paraId="5117242B">
            <w:pPr>
              <w:pStyle w:val="12"/>
              <w:spacing w:line="193" w:lineRule="exact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прак-</w:t>
            </w:r>
          </w:p>
          <w:p w14:paraId="59EEACEE">
            <w:pPr>
              <w:pStyle w:val="12"/>
              <w:spacing w:before="7" w:line="249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тических задач, осознанием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 сти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протяжении всей</w:t>
            </w:r>
          </w:p>
        </w:tc>
        <w:tc>
          <w:tcPr>
            <w:tcW w:w="1546" w:type="dxa"/>
          </w:tcPr>
          <w:p w14:paraId="61E0D467">
            <w:pPr>
              <w:pStyle w:val="12"/>
              <w:spacing w:before="50" w:line="247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Игры и </w:t>
            </w:r>
            <w:r>
              <w:rPr>
                <w:spacing w:val="-2"/>
                <w:w w:val="105"/>
                <w:sz w:val="18"/>
              </w:rPr>
              <w:t xml:space="preserve">упражнения, помогающие объединить участников программы, </w:t>
            </w:r>
            <w:r>
              <w:rPr>
                <w:w w:val="105"/>
                <w:sz w:val="18"/>
              </w:rPr>
              <w:t>которые будут посещать за- нятия. Беседа, работа в груп- пах, планиро- вание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работы.</w:t>
            </w:r>
          </w:p>
        </w:tc>
        <w:tc>
          <w:tcPr>
            <w:tcW w:w="2129" w:type="dxa"/>
          </w:tcPr>
          <w:p w14:paraId="46CDF5F5">
            <w:pPr>
              <w:pStyle w:val="12"/>
              <w:spacing w:before="59" w:line="228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Портал Российской электронной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школы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8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Портал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ФГБНУ ИСРО РАО, Сетевой комплекс информа- ционного взаимо- действия субъектов Российской Федера- </w:t>
            </w:r>
            <w:r>
              <w:rPr>
                <w:sz w:val="18"/>
              </w:rPr>
              <w:t xml:space="preserve">ции в проекте «Мони- торинг формирования </w:t>
            </w:r>
            <w:r>
              <w:rPr>
                <w:spacing w:val="-4"/>
                <w:w w:val="110"/>
                <w:sz w:val="18"/>
              </w:rPr>
              <w:t>функциональной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гра- </w:t>
            </w:r>
            <w:r>
              <w:rPr>
                <w:w w:val="110"/>
                <w:sz w:val="18"/>
              </w:rPr>
              <w:t>мотности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учащихся»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Материалы из пособий «Функцио- </w:t>
            </w:r>
            <w:r>
              <w:rPr>
                <w:spacing w:val="-4"/>
                <w:w w:val="110"/>
                <w:sz w:val="18"/>
              </w:rPr>
              <w:t>нальная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грамотность. </w:t>
            </w:r>
            <w:r>
              <w:rPr>
                <w:w w:val="110"/>
                <w:sz w:val="18"/>
              </w:rPr>
              <w:t xml:space="preserve">Учимся для жизни» </w:t>
            </w:r>
            <w:r>
              <w:rPr>
                <w:sz w:val="18"/>
              </w:rPr>
              <w:t xml:space="preserve">издательства «Просве- </w:t>
            </w:r>
            <w:r>
              <w:rPr>
                <w:w w:val="110"/>
                <w:sz w:val="18"/>
              </w:rPr>
              <w:t>щение».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Материалы электронного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обра- </w:t>
            </w:r>
            <w:r>
              <w:rPr>
                <w:spacing w:val="-2"/>
                <w:w w:val="110"/>
                <w:sz w:val="18"/>
              </w:rPr>
              <w:t>зовательного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ресурса </w:t>
            </w:r>
            <w:r>
              <w:rPr>
                <w:w w:val="110"/>
                <w:sz w:val="18"/>
              </w:rPr>
              <w:t xml:space="preserve">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</w:tbl>
    <w:p w14:paraId="0CF294AC">
      <w:pPr>
        <w:spacing w:after="0" w:line="228" w:lineRule="auto"/>
        <w:rPr>
          <w:sz w:val="18"/>
        </w:rPr>
        <w:sectPr>
          <w:pgSz w:w="12020" w:h="7830" w:orient="landscape"/>
          <w:pgMar w:top="66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36129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ADC344E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6444D25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7B577DE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7C668314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B0ED337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1A64A2C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10D9692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7ECA3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2" w:hRule="atLeast"/>
        </w:trPr>
        <w:tc>
          <w:tcPr>
            <w:tcW w:w="538" w:type="dxa"/>
          </w:tcPr>
          <w:p w14:paraId="31A366F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FEC79A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3A2462C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9222B6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A14866A">
            <w:pPr>
              <w:pStyle w:val="12"/>
              <w:spacing w:before="30" w:line="186" w:lineRule="exact"/>
              <w:ind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жизни для успеш- </w:t>
            </w:r>
            <w:r>
              <w:rPr>
                <w:spacing w:val="-2"/>
                <w:w w:val="105"/>
                <w:sz w:val="18"/>
              </w:rPr>
              <w:t>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профессиональ- </w:t>
            </w:r>
            <w:r>
              <w:rPr>
                <w:w w:val="105"/>
                <w:sz w:val="18"/>
              </w:rPr>
              <w:t>ной деятельности и развитием необ- ходимых умений; Приобрести опыт успешного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межлич- ностного общения; готовность к разно- образной совмест- ной деятельности, активное участие в </w:t>
            </w:r>
            <w:r>
              <w:rPr>
                <w:spacing w:val="-2"/>
                <w:w w:val="105"/>
                <w:sz w:val="18"/>
              </w:rPr>
              <w:t>коллективных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учеб- но-исследователь- </w:t>
            </w:r>
            <w:r>
              <w:rPr>
                <w:w w:val="105"/>
                <w:sz w:val="18"/>
              </w:rPr>
              <w:t xml:space="preserve">ских, проектных и других творческих </w:t>
            </w:r>
            <w:r>
              <w:rPr>
                <w:spacing w:val="-2"/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14:paraId="1373CA4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28D0FA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3A7EC3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106" w:type="dxa"/>
            <w:gridSpan w:val="7"/>
          </w:tcPr>
          <w:p w14:paraId="2E388F7C">
            <w:pPr>
              <w:pStyle w:val="12"/>
              <w:spacing w:before="39"/>
              <w:ind w:left="144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1: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«Читаем,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различая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факты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мнения»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30A3AF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6" w:hRule="atLeast"/>
        </w:trPr>
        <w:tc>
          <w:tcPr>
            <w:tcW w:w="538" w:type="dxa"/>
          </w:tcPr>
          <w:p w14:paraId="565D0AB9">
            <w:pPr>
              <w:pStyle w:val="12"/>
              <w:spacing w:before="23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2.</w:t>
            </w:r>
          </w:p>
        </w:tc>
        <w:tc>
          <w:tcPr>
            <w:tcW w:w="1115" w:type="dxa"/>
          </w:tcPr>
          <w:p w14:paraId="6D6DF904">
            <w:pPr>
              <w:pStyle w:val="12"/>
              <w:spacing w:before="38" w:line="218" w:lineRule="auto"/>
              <w:ind w:left="80" w:righ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Нас ждет </w:t>
            </w:r>
            <w:r>
              <w:rPr>
                <w:spacing w:val="-2"/>
                <w:w w:val="105"/>
                <w:sz w:val="18"/>
              </w:rPr>
              <w:t xml:space="preserve">путеше-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(Пу- </w:t>
            </w:r>
            <w:r>
              <w:rPr>
                <w:spacing w:val="-2"/>
                <w:w w:val="105"/>
                <w:sz w:val="18"/>
              </w:rPr>
              <w:t xml:space="preserve">тешествие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родной </w:t>
            </w:r>
            <w:r>
              <w:rPr>
                <w:spacing w:val="-2"/>
                <w:w w:val="105"/>
                <w:sz w:val="18"/>
              </w:rPr>
              <w:t>земле)</w:t>
            </w:r>
          </w:p>
        </w:tc>
        <w:tc>
          <w:tcPr>
            <w:tcW w:w="676" w:type="dxa"/>
          </w:tcPr>
          <w:p w14:paraId="7DDB1F92">
            <w:pPr>
              <w:pStyle w:val="12"/>
              <w:spacing w:before="23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157DB1C">
            <w:pPr>
              <w:pStyle w:val="12"/>
              <w:spacing w:before="23" w:line="195" w:lineRule="exact"/>
              <w:rPr>
                <w:sz w:val="18"/>
              </w:rPr>
            </w:pPr>
            <w:r>
              <w:rPr>
                <w:w w:val="105"/>
                <w:sz w:val="18"/>
              </w:rPr>
              <w:t>Понятия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«факт»,</w:t>
            </w:r>
          </w:p>
          <w:p w14:paraId="764A3AF5">
            <w:pPr>
              <w:pStyle w:val="12"/>
              <w:spacing w:before="6" w:line="218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«мнение»: работа со словарной статьей. Приемы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 фактов и мнений</w:t>
            </w:r>
          </w:p>
          <w:p w14:paraId="71CEBEBF">
            <w:pPr>
              <w:pStyle w:val="12"/>
              <w:spacing w:line="218" w:lineRule="auto"/>
              <w:ind w:right="453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множественном </w:t>
            </w:r>
            <w:r>
              <w:rPr>
                <w:spacing w:val="-2"/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14:paraId="2A52B970">
            <w:pPr>
              <w:pStyle w:val="12"/>
              <w:spacing w:before="38" w:line="218" w:lineRule="auto"/>
              <w:ind w:right="17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Устанавливать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свя- </w:t>
            </w:r>
            <w:r>
              <w:rPr>
                <w:w w:val="105"/>
                <w:sz w:val="18"/>
              </w:rPr>
              <w:t>зи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между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события- ми или утвержде- ниями. Понимать значение слова или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выражения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 основе контекста. </w:t>
            </w:r>
            <w:r>
              <w:rPr>
                <w:spacing w:val="-4"/>
                <w:w w:val="105"/>
                <w:sz w:val="18"/>
              </w:rPr>
              <w:t>Обнаруживать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про-</w:t>
            </w:r>
          </w:p>
          <w:p w14:paraId="44EC45B1">
            <w:pPr>
              <w:pStyle w:val="12"/>
              <w:spacing w:line="186" w:lineRule="exact"/>
              <w:ind w:right="5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тиворечия,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содержа- </w:t>
            </w:r>
            <w:r>
              <w:rPr>
                <w:w w:val="105"/>
                <w:sz w:val="18"/>
              </w:rPr>
              <w:t>щиеся в одном или нескольких текстах</w:t>
            </w:r>
          </w:p>
        </w:tc>
        <w:tc>
          <w:tcPr>
            <w:tcW w:w="1546" w:type="dxa"/>
          </w:tcPr>
          <w:p w14:paraId="6D75E401">
            <w:pPr>
              <w:pStyle w:val="12"/>
              <w:spacing w:before="37" w:line="21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груп- </w:t>
            </w:r>
            <w:r>
              <w:rPr>
                <w:spacing w:val="-4"/>
                <w:w w:val="105"/>
                <w:sz w:val="18"/>
              </w:rPr>
              <w:t>пах</w:t>
            </w:r>
          </w:p>
        </w:tc>
        <w:tc>
          <w:tcPr>
            <w:tcW w:w="2129" w:type="dxa"/>
          </w:tcPr>
          <w:p w14:paraId="495E5F7A">
            <w:pPr>
              <w:pStyle w:val="12"/>
              <w:spacing w:before="37" w:line="218" w:lineRule="auto"/>
              <w:ind w:left="77" w:right="9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«Знакомьтесь: Тула»: Открытый банк заданий 2021 года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</w:tbl>
    <w:p w14:paraId="20F1505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3" name="Graphic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3" o:spid="_x0000_s1026" o:spt="100" style="position:absolute;left:0pt;margin-left:0.25pt;margin-top:0.25pt;height:390.7pt;width:600.45pt;mso-position-horizontal-relative:page;mso-position-vertical-relative:page;z-index:-25145651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FdWEg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hXVhI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7320"/>
                <wp:effectExtent l="0" t="0" r="0" b="0"/>
                <wp:wrapNone/>
                <wp:docPr id="124" name="Text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F1B91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026" o:spt="202" type="#_x0000_t202" style="position:absolute;left:0pt;margin-left:27.15pt;margin-top:33pt;height:11.6pt;width:14.6pt;mso-position-horizontal-relative:page;mso-position-vertical-relative:page;z-index:251694080;mso-width-relative:page;mso-height-relative:page;" filled="f" stroked="f" coordsize="21600,21600" o:gfxdata="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bEQUdkAAAAHAQAADwAAAAAAAAABACAAAAAiAAAAZHJzL2Rvd25yZXYueG1sUEsBAhQA&#10;FAAAAAgAh07iQJsadle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F1B91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25" name="Text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2FB6F5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5" o:spid="_x0000_s1026" o:spt="202" type="#_x0000_t202" style="position:absolute;left:0pt;margin-left:27.95pt;margin-top:132.5pt;height:222.85pt;width:11.8pt;mso-position-horizontal-relative:page;mso-position-vertical-relative:page;z-index:25169510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Bfg9pZ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92FB6F5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C53273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DF1E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38" w:type="dxa"/>
          </w:tcPr>
          <w:p w14:paraId="70ED4647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3.</w:t>
            </w:r>
          </w:p>
        </w:tc>
        <w:tc>
          <w:tcPr>
            <w:tcW w:w="1115" w:type="dxa"/>
          </w:tcPr>
          <w:p w14:paraId="099774BB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Открыва- </w:t>
            </w:r>
            <w:r>
              <w:rPr>
                <w:w w:val="105"/>
                <w:sz w:val="18"/>
              </w:rPr>
              <w:t xml:space="preserve">ем тайны </w:t>
            </w:r>
            <w:r>
              <w:rPr>
                <w:spacing w:val="-2"/>
                <w:w w:val="105"/>
                <w:sz w:val="18"/>
              </w:rPr>
              <w:t xml:space="preserve">планеты </w:t>
            </w:r>
            <w:r>
              <w:rPr>
                <w:spacing w:val="-2"/>
                <w:sz w:val="18"/>
              </w:rPr>
              <w:t xml:space="preserve">(Изучение </w:t>
            </w:r>
            <w:r>
              <w:rPr>
                <w:spacing w:val="-2"/>
                <w:w w:val="105"/>
                <w:sz w:val="18"/>
              </w:rPr>
              <w:t>планеты)</w:t>
            </w:r>
          </w:p>
        </w:tc>
        <w:tc>
          <w:tcPr>
            <w:tcW w:w="676" w:type="dxa"/>
          </w:tcPr>
          <w:p w14:paraId="5253D8E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0D795C4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Языковые маркеры предъявления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 и мнений в тексте: работа со словарной статьей. Приемы различения фактов</w:t>
            </w:r>
          </w:p>
          <w:p w14:paraId="48280901">
            <w:pPr>
              <w:pStyle w:val="12"/>
              <w:spacing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 ственном тексте</w:t>
            </w:r>
          </w:p>
        </w:tc>
        <w:tc>
          <w:tcPr>
            <w:tcW w:w="1966" w:type="dxa"/>
          </w:tcPr>
          <w:p w14:paraId="664D8783">
            <w:pPr>
              <w:pStyle w:val="12"/>
              <w:spacing w:before="51" w:line="235" w:lineRule="auto"/>
              <w:ind w:right="199"/>
              <w:rPr>
                <w:sz w:val="18"/>
              </w:rPr>
            </w:pPr>
            <w:r>
              <w:rPr>
                <w:w w:val="105"/>
                <w:sz w:val="18"/>
              </w:rPr>
              <w:t>Различать факты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мнения с учетом языковых марке-</w:t>
            </w:r>
          </w:p>
          <w:p w14:paraId="77E295FB">
            <w:pPr>
              <w:pStyle w:val="12"/>
              <w:spacing w:line="235" w:lineRule="auto"/>
              <w:ind w:right="7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ров. Устанавливать связи между собы- тиями или утвер- </w:t>
            </w:r>
            <w:r>
              <w:rPr>
                <w:spacing w:val="-2"/>
                <w:w w:val="105"/>
                <w:sz w:val="18"/>
              </w:rPr>
              <w:t>ждениями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(причин- но-следственные </w:t>
            </w:r>
            <w:r>
              <w:rPr>
                <w:w w:val="105"/>
                <w:sz w:val="18"/>
              </w:rPr>
              <w:t xml:space="preserve">отношения, отно- шения аргумент – </w:t>
            </w:r>
            <w:r>
              <w:rPr>
                <w:spacing w:val="-2"/>
                <w:w w:val="105"/>
                <w:sz w:val="18"/>
              </w:rPr>
              <w:t xml:space="preserve">контраргумент, </w:t>
            </w:r>
            <w:r>
              <w:rPr>
                <w:w w:val="105"/>
                <w:sz w:val="18"/>
              </w:rPr>
              <w:t>тезис – пример, сходство – разли- чие и др.)</w:t>
            </w:r>
          </w:p>
        </w:tc>
        <w:tc>
          <w:tcPr>
            <w:tcW w:w="1546" w:type="dxa"/>
          </w:tcPr>
          <w:p w14:paraId="09FBCB4F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Самостоятель- </w:t>
            </w:r>
            <w:r>
              <w:rPr>
                <w:w w:val="105"/>
                <w:sz w:val="18"/>
              </w:rPr>
              <w:t xml:space="preserve">ное выполне- ние работы с </w:t>
            </w:r>
            <w:r>
              <w:rPr>
                <w:spacing w:val="-2"/>
                <w:w w:val="105"/>
                <w:sz w:val="18"/>
              </w:rPr>
              <w:t xml:space="preserve">последующим обсуждение </w:t>
            </w:r>
            <w:r>
              <w:rPr>
                <w:w w:val="105"/>
                <w:sz w:val="18"/>
              </w:rPr>
              <w:t xml:space="preserve">ответов на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</w:tc>
        <w:tc>
          <w:tcPr>
            <w:tcW w:w="2129" w:type="dxa"/>
          </w:tcPr>
          <w:p w14:paraId="34C9D5FA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«Континент-при- </w:t>
            </w:r>
            <w:r>
              <w:rPr>
                <w:w w:val="105"/>
                <w:sz w:val="18"/>
              </w:rPr>
              <w:t xml:space="preserve">зрак»: открытый банк заданий 2021 года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  <w:p w14:paraId="27A56C58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«Розовые дельфи- ны»: электронный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5CB4B8D3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1D5717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3" w:hRule="atLeast"/>
        </w:trPr>
        <w:tc>
          <w:tcPr>
            <w:tcW w:w="538" w:type="dxa"/>
          </w:tcPr>
          <w:p w14:paraId="0BC3192C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4.</w:t>
            </w:r>
          </w:p>
        </w:tc>
        <w:tc>
          <w:tcPr>
            <w:tcW w:w="1115" w:type="dxa"/>
          </w:tcPr>
          <w:p w14:paraId="44AFF1B5">
            <w:pPr>
              <w:pStyle w:val="12"/>
              <w:spacing w:before="51" w:line="235" w:lineRule="auto"/>
              <w:ind w:left="80" w:right="17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Откры- </w:t>
            </w:r>
            <w:r>
              <w:rPr>
                <w:w w:val="105"/>
                <w:sz w:val="18"/>
              </w:rPr>
              <w:t>ваем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мир </w:t>
            </w:r>
            <w:r>
              <w:rPr>
                <w:spacing w:val="-2"/>
                <w:w w:val="105"/>
                <w:sz w:val="18"/>
              </w:rPr>
              <w:t xml:space="preserve">науки (Человек </w:t>
            </w:r>
            <w:r>
              <w:rPr>
                <w:w w:val="105"/>
                <w:sz w:val="18"/>
              </w:rPr>
              <w:t xml:space="preserve">и приро- </w:t>
            </w:r>
            <w:r>
              <w:rPr>
                <w:spacing w:val="-4"/>
                <w:w w:val="105"/>
                <w:sz w:val="18"/>
              </w:rPr>
              <w:t>да)</w:t>
            </w:r>
          </w:p>
        </w:tc>
        <w:tc>
          <w:tcPr>
            <w:tcW w:w="676" w:type="dxa"/>
          </w:tcPr>
          <w:p w14:paraId="029237C0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1AD60CB">
            <w:pPr>
              <w:pStyle w:val="12"/>
              <w:spacing w:before="50" w:line="23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Приемы распознава- ния фактов и мнений в тексте-интервью,</w:t>
            </w:r>
          </w:p>
          <w:p w14:paraId="2E4D6C9F">
            <w:pPr>
              <w:pStyle w:val="12"/>
              <w:spacing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тексте-рекламе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 </w:t>
            </w:r>
            <w:r>
              <w:rPr>
                <w:spacing w:val="-2"/>
                <w:w w:val="105"/>
                <w:sz w:val="18"/>
              </w:rPr>
              <w:t>сайте.</w:t>
            </w:r>
          </w:p>
        </w:tc>
        <w:tc>
          <w:tcPr>
            <w:tcW w:w="1966" w:type="dxa"/>
          </w:tcPr>
          <w:p w14:paraId="6C1370C8">
            <w:pPr>
              <w:pStyle w:val="12"/>
              <w:spacing w:before="50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Делать выводы на основе интегра- ции информации из разных частей текста или разных текстов. Сопо- ставлять факты</w:t>
            </w:r>
          </w:p>
          <w:p w14:paraId="44A3BC05">
            <w:pPr>
              <w:pStyle w:val="12"/>
              <w:spacing w:line="235" w:lineRule="auto"/>
              <w:ind w:right="237"/>
              <w:rPr>
                <w:sz w:val="18"/>
              </w:rPr>
            </w:pPr>
            <w:r>
              <w:rPr>
                <w:w w:val="105"/>
                <w:sz w:val="18"/>
              </w:rPr>
              <w:t>и мнения в тек- сте-интервью, в тексте-рекламе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 </w:t>
            </w:r>
            <w:r>
              <w:rPr>
                <w:spacing w:val="-2"/>
                <w:w w:val="105"/>
                <w:sz w:val="18"/>
              </w:rPr>
              <w:t>сайте</w:t>
            </w:r>
          </w:p>
        </w:tc>
        <w:tc>
          <w:tcPr>
            <w:tcW w:w="1546" w:type="dxa"/>
          </w:tcPr>
          <w:p w14:paraId="59BEC82E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Игра-расследо- </w:t>
            </w:r>
            <w:r>
              <w:rPr>
                <w:spacing w:val="-4"/>
                <w:w w:val="105"/>
                <w:sz w:val="18"/>
              </w:rPr>
              <w:t>вание</w:t>
            </w:r>
          </w:p>
        </w:tc>
        <w:tc>
          <w:tcPr>
            <w:tcW w:w="2129" w:type="dxa"/>
          </w:tcPr>
          <w:p w14:paraId="36322024">
            <w:pPr>
              <w:pStyle w:val="12"/>
              <w:spacing w:before="50" w:line="235" w:lineRule="auto"/>
              <w:ind w:left="77" w:right="97"/>
              <w:rPr>
                <w:sz w:val="18"/>
              </w:rPr>
            </w:pPr>
            <w:r>
              <w:rPr>
                <w:w w:val="105"/>
                <w:sz w:val="18"/>
              </w:rPr>
              <w:t>«В переводе на чело- веческий»: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открытый банк заданий 2021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  <w:tr w14:paraId="73DC2D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" w:hRule="atLeast"/>
        </w:trPr>
        <w:tc>
          <w:tcPr>
            <w:tcW w:w="538" w:type="dxa"/>
          </w:tcPr>
          <w:p w14:paraId="0E06CBC0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5.</w:t>
            </w:r>
          </w:p>
        </w:tc>
        <w:tc>
          <w:tcPr>
            <w:tcW w:w="1115" w:type="dxa"/>
          </w:tcPr>
          <w:p w14:paraId="14B6007A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стра- </w:t>
            </w:r>
            <w:r>
              <w:rPr>
                <w:spacing w:val="-4"/>
                <w:w w:val="105"/>
                <w:sz w:val="18"/>
              </w:rPr>
              <w:t xml:space="preserve">ницам </w:t>
            </w:r>
            <w:r>
              <w:rPr>
                <w:spacing w:val="-2"/>
                <w:sz w:val="18"/>
              </w:rPr>
              <w:t xml:space="preserve">биографий </w:t>
            </w:r>
            <w:r>
              <w:rPr>
                <w:spacing w:val="-2"/>
                <w:w w:val="105"/>
                <w:sz w:val="18"/>
              </w:rPr>
              <w:t xml:space="preserve">(Великие </w:t>
            </w:r>
            <w:r>
              <w:rPr>
                <w:spacing w:val="-4"/>
                <w:w w:val="105"/>
                <w:sz w:val="18"/>
              </w:rPr>
              <w:t>люди</w:t>
            </w:r>
          </w:p>
        </w:tc>
        <w:tc>
          <w:tcPr>
            <w:tcW w:w="676" w:type="dxa"/>
          </w:tcPr>
          <w:p w14:paraId="48BA05D7">
            <w:pPr>
              <w:pStyle w:val="12"/>
              <w:spacing w:before="47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B33CC74">
            <w:pPr>
              <w:pStyle w:val="12"/>
              <w:spacing w:before="50" w:line="23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Приемы распознава- ния фактов и мнений в тексте-аннотации фильма, в тексте-ин- </w:t>
            </w:r>
            <w:r>
              <w:rPr>
                <w:spacing w:val="-2"/>
                <w:w w:val="105"/>
                <w:sz w:val="18"/>
              </w:rPr>
              <w:t>тервью</w:t>
            </w:r>
          </w:p>
        </w:tc>
        <w:tc>
          <w:tcPr>
            <w:tcW w:w="1966" w:type="dxa"/>
          </w:tcPr>
          <w:p w14:paraId="4806864D">
            <w:pPr>
              <w:pStyle w:val="12"/>
              <w:spacing w:before="50" w:line="235" w:lineRule="auto"/>
              <w:ind w:right="20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Сопоставлять </w:t>
            </w:r>
            <w:r>
              <w:rPr>
                <w:w w:val="105"/>
                <w:sz w:val="18"/>
              </w:rPr>
              <w:t xml:space="preserve">факты и мнения в </w:t>
            </w:r>
            <w:r>
              <w:rPr>
                <w:spacing w:val="-2"/>
                <w:w w:val="105"/>
                <w:sz w:val="18"/>
              </w:rPr>
              <w:t xml:space="preserve">тексте-аннотации </w:t>
            </w:r>
            <w:r>
              <w:rPr>
                <w:w w:val="105"/>
                <w:sz w:val="18"/>
              </w:rPr>
              <w:t>фильма, в тек-</w:t>
            </w:r>
          </w:p>
          <w:p w14:paraId="4BB83A56">
            <w:pPr>
              <w:pStyle w:val="12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сте-</w:t>
            </w:r>
            <w:r>
              <w:rPr>
                <w:spacing w:val="-2"/>
                <w:sz w:val="18"/>
              </w:rPr>
              <w:t>интервью.</w:t>
            </w:r>
          </w:p>
        </w:tc>
        <w:tc>
          <w:tcPr>
            <w:tcW w:w="1546" w:type="dxa"/>
          </w:tcPr>
          <w:p w14:paraId="65F62B6E">
            <w:pPr>
              <w:pStyle w:val="12"/>
              <w:spacing w:before="50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груп- </w:t>
            </w:r>
            <w:r>
              <w:rPr>
                <w:spacing w:val="-4"/>
                <w:w w:val="105"/>
                <w:sz w:val="18"/>
              </w:rPr>
              <w:t>пах</w:t>
            </w:r>
          </w:p>
        </w:tc>
        <w:tc>
          <w:tcPr>
            <w:tcW w:w="2129" w:type="dxa"/>
          </w:tcPr>
          <w:p w14:paraId="528A4925">
            <w:pPr>
              <w:pStyle w:val="12"/>
              <w:spacing w:before="50" w:line="235" w:lineRule="auto"/>
              <w:ind w:left="78" w:right="244"/>
              <w:rPr>
                <w:sz w:val="18"/>
              </w:rPr>
            </w:pPr>
            <w:r>
              <w:rPr>
                <w:w w:val="105"/>
                <w:sz w:val="18"/>
              </w:rPr>
              <w:t>«Люди, сделавшие Землю круглой»: Сборник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 заданий. Выпуск 2. Учеб. пособие для</w:t>
            </w:r>
          </w:p>
        </w:tc>
      </w:tr>
    </w:tbl>
    <w:p w14:paraId="247DE88D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6" name="Graphic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6" o:spid="_x0000_s1026" o:spt="100" style="position:absolute;left:0pt;margin-left:0.25pt;margin-top:0.25pt;height:390.7pt;width:600.45pt;mso-position-horizontal-relative:page;mso-position-vertical-relative:page;z-index:-25145548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aX+xM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Wl/sT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4404995</wp:posOffset>
                </wp:positionV>
                <wp:extent cx="185420" cy="143510"/>
                <wp:effectExtent l="0" t="0" r="0" b="0"/>
                <wp:wrapNone/>
                <wp:docPr id="127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3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569D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026" o:spt="202" type="#_x0000_t202" style="position:absolute;left:0pt;margin-left:27.15pt;margin-top:346.85pt;height:11.3pt;width:14.6pt;mso-position-horizontal-relative:page;mso-position-vertical-relative:page;z-index:251696128;mso-width-relative:page;mso-height-relative:page;" filled="f" stroked="f" coordsize="21600,21600" o:gfxdata="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aDUxNsAAAAJAQAADwAAAAAAAAABACAAAAAiAAAAZHJzL2Rvd25yZXYueG1sUEsB&#10;AhQAFAAAAAgAh07iQEY3blO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B0569D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28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40C0D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8" o:spid="_x0000_s1026" o:spt="202" type="#_x0000_t202" style="position:absolute;left:0pt;margin-left:27.95pt;margin-top:35.85pt;height:218.6pt;width:12.65pt;mso-position-horizontal-relative:page;mso-position-vertical-relative:page;z-index:25169612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EadBdr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B40C0D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58F27A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91210A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03C0E3E0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AB98BD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EB30BD2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3C045D5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3899DB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4E4DE67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935EE2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3078E7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5" w:hRule="atLeast"/>
        </w:trPr>
        <w:tc>
          <w:tcPr>
            <w:tcW w:w="538" w:type="dxa"/>
          </w:tcPr>
          <w:p w14:paraId="704E0A4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895D335">
            <w:pPr>
              <w:pStyle w:val="12"/>
              <w:spacing w:before="58" w:line="225" w:lineRule="auto"/>
              <w:ind w:left="56" w:right="33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нашей </w:t>
            </w:r>
            <w:r>
              <w:rPr>
                <w:spacing w:val="-4"/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14:paraId="6FB5B01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56F8AB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F98C7FA">
            <w:pPr>
              <w:pStyle w:val="12"/>
              <w:spacing w:before="58" w:line="225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Делать выводы на основе интеграции информации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 ных частей текста или разных текстов.</w:t>
            </w:r>
          </w:p>
        </w:tc>
        <w:tc>
          <w:tcPr>
            <w:tcW w:w="1546" w:type="dxa"/>
          </w:tcPr>
          <w:p w14:paraId="12A1CDE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586AAEE">
            <w:pPr>
              <w:pStyle w:val="12"/>
              <w:spacing w:before="63" w:line="218" w:lineRule="auto"/>
              <w:ind w:left="53" w:right="2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общеобразоват. ор- ганизаций. В 2-х ч. Часть 1. – Москва, </w:t>
            </w:r>
            <w:r>
              <w:rPr>
                <w:spacing w:val="-2"/>
                <w:w w:val="105"/>
                <w:sz w:val="18"/>
              </w:rPr>
              <w:t>Санкт-Петербург:</w:t>
            </w:r>
          </w:p>
          <w:p w14:paraId="745E1DC4">
            <w:pPr>
              <w:pStyle w:val="12"/>
              <w:spacing w:line="180" w:lineRule="exact"/>
              <w:ind w:left="53"/>
              <w:rPr>
                <w:sz w:val="18"/>
              </w:rPr>
            </w:pPr>
            <w:r>
              <w:rPr>
                <w:w w:val="105"/>
                <w:sz w:val="18"/>
              </w:rPr>
              <w:t>«Просвещение»,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2021.</w:t>
            </w:r>
          </w:p>
          <w:p w14:paraId="60DA82AD">
            <w:pPr>
              <w:pStyle w:val="12"/>
              <w:spacing w:before="6" w:line="218" w:lineRule="auto"/>
              <w:ind w:left="53" w:right="291"/>
              <w:rPr>
                <w:sz w:val="18"/>
              </w:rPr>
            </w:pPr>
            <w:r>
              <w:rPr>
                <w:w w:val="105"/>
                <w:sz w:val="18"/>
              </w:rPr>
              <w:t>«Люди,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сделавшие Землю круглой.</w:t>
            </w:r>
          </w:p>
          <w:p w14:paraId="58224062">
            <w:pPr>
              <w:pStyle w:val="12"/>
              <w:spacing w:line="218" w:lineRule="auto"/>
              <w:ind w:left="53"/>
              <w:rPr>
                <w:sz w:val="18"/>
              </w:rPr>
            </w:pPr>
            <w:r>
              <w:rPr>
                <w:w w:val="105"/>
                <w:sz w:val="18"/>
              </w:rPr>
              <w:t>Интервью», «Люди, сделавшие Землю круглой. Аннотация»,</w:t>
            </w:r>
          </w:p>
          <w:p w14:paraId="2BA3D257">
            <w:pPr>
              <w:pStyle w:val="12"/>
              <w:spacing w:line="218" w:lineRule="auto"/>
              <w:ind w:left="53" w:right="291"/>
              <w:rPr>
                <w:sz w:val="18"/>
              </w:rPr>
            </w:pPr>
            <w:r>
              <w:rPr>
                <w:w w:val="105"/>
                <w:sz w:val="18"/>
              </w:rPr>
              <w:t>«Люди,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сделавшие Землю круглой.</w:t>
            </w:r>
          </w:p>
          <w:p w14:paraId="28F1FD14">
            <w:pPr>
              <w:pStyle w:val="12"/>
              <w:spacing w:line="218" w:lineRule="auto"/>
              <w:ind w:left="53" w:right="7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Перелеты»: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 ный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 ресурс издательства</w:t>
            </w:r>
          </w:p>
          <w:p w14:paraId="48EA4010">
            <w:pPr>
              <w:pStyle w:val="12"/>
              <w:spacing w:line="218" w:lineRule="auto"/>
              <w:ind w:left="53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</w:t>
            </w:r>
          </w:p>
        </w:tc>
      </w:tr>
      <w:tr w14:paraId="253107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3" w:hRule="atLeast"/>
        </w:trPr>
        <w:tc>
          <w:tcPr>
            <w:tcW w:w="538" w:type="dxa"/>
          </w:tcPr>
          <w:p w14:paraId="4EF80B12">
            <w:pPr>
              <w:pStyle w:val="12"/>
              <w:spacing w:before="47"/>
              <w:ind w:left="56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6.</w:t>
            </w:r>
          </w:p>
        </w:tc>
        <w:tc>
          <w:tcPr>
            <w:tcW w:w="1115" w:type="dxa"/>
          </w:tcPr>
          <w:p w14:paraId="3483E8B6">
            <w:pPr>
              <w:pStyle w:val="12"/>
              <w:spacing w:before="57" w:line="225" w:lineRule="auto"/>
              <w:ind w:left="56" w:right="35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Наши </w:t>
            </w:r>
            <w:r>
              <w:rPr>
                <w:spacing w:val="-2"/>
                <w:w w:val="105"/>
                <w:sz w:val="18"/>
              </w:rPr>
              <w:t xml:space="preserve">поступки (межлич- ностные </w:t>
            </w:r>
            <w:r>
              <w:rPr>
                <w:spacing w:val="-2"/>
                <w:sz w:val="18"/>
              </w:rPr>
              <w:t xml:space="preserve">взаимодей- </w:t>
            </w:r>
            <w:r>
              <w:rPr>
                <w:spacing w:val="-2"/>
                <w:w w:val="105"/>
                <w:sz w:val="18"/>
              </w:rPr>
              <w:t>ствия)</w:t>
            </w:r>
          </w:p>
        </w:tc>
        <w:tc>
          <w:tcPr>
            <w:tcW w:w="676" w:type="dxa"/>
          </w:tcPr>
          <w:p w14:paraId="0D5B8624">
            <w:pPr>
              <w:pStyle w:val="12"/>
              <w:spacing w:before="47"/>
              <w:ind w:left="81" w:right="15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1349246">
            <w:pPr>
              <w:pStyle w:val="12"/>
              <w:spacing w:before="57" w:line="225" w:lineRule="auto"/>
              <w:ind w:left="56" w:right="10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Приемы распознава- ния фактов и мнений в художественном тексте. Фактические ошибки как худо- жественный прием </w:t>
            </w:r>
            <w:r>
              <w:rPr>
                <w:spacing w:val="-2"/>
                <w:w w:val="105"/>
                <w:sz w:val="18"/>
              </w:rPr>
              <w:t>автора</w:t>
            </w:r>
          </w:p>
        </w:tc>
        <w:tc>
          <w:tcPr>
            <w:tcW w:w="1966" w:type="dxa"/>
          </w:tcPr>
          <w:p w14:paraId="5A11DCE7">
            <w:pPr>
              <w:pStyle w:val="12"/>
              <w:spacing w:before="58" w:line="225" w:lineRule="auto"/>
              <w:ind w:left="55" w:right="25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Распознавать </w:t>
            </w:r>
            <w:r>
              <w:rPr>
                <w:w w:val="105"/>
                <w:sz w:val="18"/>
              </w:rPr>
              <w:t>факты и мнения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художественном</w:t>
            </w:r>
          </w:p>
          <w:p w14:paraId="0DC9C575">
            <w:pPr>
              <w:pStyle w:val="12"/>
              <w:spacing w:line="225" w:lineRule="auto"/>
              <w:ind w:left="55" w:right="63"/>
              <w:rPr>
                <w:sz w:val="18"/>
              </w:rPr>
            </w:pPr>
            <w:r>
              <w:rPr>
                <w:w w:val="105"/>
                <w:sz w:val="18"/>
              </w:rPr>
              <w:t>тексте. Устанавли- вать скрытые связи между событиями или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утверждениями </w:t>
            </w:r>
            <w:r>
              <w:rPr>
                <w:spacing w:val="-2"/>
                <w:w w:val="105"/>
                <w:sz w:val="18"/>
              </w:rPr>
              <w:t xml:space="preserve">(причинно-след- </w:t>
            </w:r>
            <w:r>
              <w:rPr>
                <w:w w:val="105"/>
                <w:sz w:val="18"/>
              </w:rPr>
              <w:t xml:space="preserve">ственные отноше- </w:t>
            </w:r>
            <w:r>
              <w:rPr>
                <w:spacing w:val="-4"/>
                <w:w w:val="105"/>
                <w:sz w:val="18"/>
              </w:rPr>
              <w:t>ния)</w:t>
            </w:r>
          </w:p>
        </w:tc>
        <w:tc>
          <w:tcPr>
            <w:tcW w:w="1546" w:type="dxa"/>
          </w:tcPr>
          <w:p w14:paraId="03F34640">
            <w:pPr>
              <w:pStyle w:val="12"/>
              <w:spacing w:before="48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Ролевая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77A1C817">
            <w:pPr>
              <w:pStyle w:val="12"/>
              <w:spacing w:before="63" w:line="218" w:lineRule="auto"/>
              <w:ind w:left="53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«В новой школе»: от- крытый банк заданий 2021 года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  <w:p w14:paraId="60D811D1">
            <w:pPr>
              <w:pStyle w:val="12"/>
              <w:spacing w:line="218" w:lineRule="auto"/>
              <w:ind w:left="5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«Сельскохозяйствен- </w:t>
            </w:r>
            <w:r>
              <w:rPr>
                <w:w w:val="105"/>
                <w:sz w:val="18"/>
              </w:rPr>
              <w:t>ная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газета»: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электрон- ный образовательный ресурс издательства</w:t>
            </w:r>
          </w:p>
          <w:p w14:paraId="3A3C99F9">
            <w:pPr>
              <w:pStyle w:val="12"/>
              <w:spacing w:line="218" w:lineRule="auto"/>
              <w:ind w:left="53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64C805E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29" name="Graphic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29" o:spid="_x0000_s1026" o:spt="100" style="position:absolute;left:0pt;margin-left:0.25pt;margin-top:0.25pt;height:390.7pt;width:600.45pt;mso-position-horizontal-relative:page;mso-position-vertical-relative:page;z-index:-25145446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I/JH/86AgAAFQ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PyR//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7955"/>
                <wp:effectExtent l="0" t="0" r="0" b="0"/>
                <wp:wrapNone/>
                <wp:docPr id="130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F13A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26" o:spt="202" type="#_x0000_t202" style="position:absolute;left:0pt;margin-left:27.15pt;margin-top:33pt;height:11.65pt;width:14.6pt;mso-position-horizontal-relative:page;mso-position-vertical-relative:page;z-index:251697152;mso-width-relative:page;mso-height-relative:page;" filled="f" stroked="f" coordsize="21600,21600" o:gfxdata="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0x8obZAAAABwEAAA8AAAAAAAAAAQAgAAAAIgAAAGRycy9kb3ducmV2LnhtbFBLAQIU&#10;ABQAAAAIAIdO4kDZhJmn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D2F13A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31" name="Text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AC6AA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1" o:spid="_x0000_s1026" o:spt="202" type="#_x0000_t202" style="position:absolute;left:0pt;margin-left:27.95pt;margin-top:132.5pt;height:222.85pt;width:11.8pt;mso-position-horizontal-relative:page;mso-position-vertical-relative:page;z-index:25169817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4drYG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C1AC6AA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781913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638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CEB86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75F80DBF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«Учимся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исследовать»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AA82D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5" w:hRule="atLeast"/>
        </w:trPr>
        <w:tc>
          <w:tcPr>
            <w:tcW w:w="538" w:type="dxa"/>
          </w:tcPr>
          <w:p w14:paraId="6A10658A">
            <w:pPr>
              <w:pStyle w:val="12"/>
              <w:spacing w:before="48"/>
              <w:ind w:left="56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7.</w:t>
            </w:r>
          </w:p>
        </w:tc>
        <w:tc>
          <w:tcPr>
            <w:tcW w:w="1115" w:type="dxa"/>
          </w:tcPr>
          <w:p w14:paraId="68C3DB6F">
            <w:pPr>
              <w:pStyle w:val="12"/>
              <w:spacing w:before="63" w:line="218" w:lineRule="auto"/>
              <w:ind w:left="56" w:right="121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увле- </w:t>
            </w:r>
            <w:r>
              <w:rPr>
                <w:spacing w:val="-2"/>
                <w:w w:val="105"/>
                <w:sz w:val="18"/>
              </w:rPr>
              <w:t>чения</w:t>
            </w:r>
          </w:p>
        </w:tc>
        <w:tc>
          <w:tcPr>
            <w:tcW w:w="676" w:type="dxa"/>
          </w:tcPr>
          <w:p w14:paraId="4E177B7F">
            <w:pPr>
              <w:pStyle w:val="12"/>
              <w:spacing w:before="48"/>
              <w:ind w:left="81" w:right="15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F96DF4F">
            <w:pPr>
              <w:pStyle w:val="12"/>
              <w:spacing w:before="48" w:line="195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3AAC452C">
            <w:pPr>
              <w:pStyle w:val="12"/>
              <w:spacing w:line="186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«Мир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аквариума»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и</w:t>
            </w:r>
          </w:p>
          <w:p w14:paraId="27C110EF">
            <w:pPr>
              <w:pStyle w:val="12"/>
              <w:spacing w:before="6" w:line="218" w:lineRule="auto"/>
              <w:ind w:left="56" w:right="157"/>
              <w:rPr>
                <w:sz w:val="18"/>
              </w:rPr>
            </w:pPr>
            <w:r>
              <w:rPr>
                <w:w w:val="105"/>
                <w:sz w:val="18"/>
              </w:rPr>
              <w:t>«Зеркальное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отраже- </w:t>
            </w:r>
            <w:r>
              <w:rPr>
                <w:spacing w:val="-4"/>
                <w:w w:val="105"/>
                <w:sz w:val="18"/>
              </w:rPr>
              <w:t>ние»</w:t>
            </w:r>
          </w:p>
        </w:tc>
        <w:tc>
          <w:tcPr>
            <w:tcW w:w="1966" w:type="dxa"/>
          </w:tcPr>
          <w:p w14:paraId="5EFCFBED">
            <w:pPr>
              <w:pStyle w:val="12"/>
              <w:spacing w:before="63"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проис- ходящих процессов. Анализ методов ис- следования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интер- претация результа- тов экспериментов.</w:t>
            </w:r>
          </w:p>
        </w:tc>
        <w:tc>
          <w:tcPr>
            <w:tcW w:w="1546" w:type="dxa"/>
          </w:tcPr>
          <w:p w14:paraId="18368913">
            <w:pPr>
              <w:pStyle w:val="12"/>
              <w:spacing w:before="62" w:line="218" w:lineRule="auto"/>
              <w:ind w:left="55" w:right="49"/>
              <w:rPr>
                <w:sz w:val="18"/>
              </w:rPr>
            </w:pPr>
            <w:r>
              <w:rPr>
                <w:w w:val="105"/>
                <w:sz w:val="18"/>
              </w:rPr>
              <w:t>Работа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индиви- дуально или в парах. Обсуж- 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результа- тов выполне- ния заданий.</w:t>
            </w:r>
          </w:p>
        </w:tc>
        <w:tc>
          <w:tcPr>
            <w:tcW w:w="2129" w:type="dxa"/>
          </w:tcPr>
          <w:p w14:paraId="71C48B3E">
            <w:pPr>
              <w:pStyle w:val="12"/>
              <w:spacing w:before="62" w:line="218" w:lineRule="auto"/>
              <w:ind w:left="54" w:right="3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80"/>
                <w:w w:val="110"/>
                <w:sz w:val="18"/>
              </w:rPr>
              <w:t xml:space="preserve"> </w:t>
            </w:r>
            <w:r>
              <w:rPr>
                <w:sz w:val="18"/>
              </w:rPr>
              <w:t>ru)</w:t>
            </w:r>
            <w:r>
              <w:rPr>
                <w:spacing w:val="80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Естественно-на- учная грамотность. </w:t>
            </w:r>
            <w:r>
              <w:rPr>
                <w:w w:val="110"/>
                <w:sz w:val="18"/>
              </w:rPr>
              <w:t>Сборник эталонных заданий.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Выпуски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и 2: учеб. пособие для </w:t>
            </w:r>
            <w:r>
              <w:rPr>
                <w:spacing w:val="-2"/>
                <w:sz w:val="18"/>
              </w:rPr>
              <w:t xml:space="preserve">общеобразовательных </w:t>
            </w:r>
            <w:r>
              <w:rPr>
                <w:w w:val="110"/>
                <w:sz w:val="18"/>
              </w:rPr>
              <w:t xml:space="preserve">организаций / под </w:t>
            </w:r>
            <w:r>
              <w:rPr>
                <w:sz w:val="18"/>
              </w:rPr>
              <w:t xml:space="preserve">ред. Г. С. Ковалёвой, </w:t>
            </w:r>
            <w:r>
              <w:rPr>
                <w:w w:val="110"/>
                <w:sz w:val="18"/>
              </w:rPr>
              <w:t>А.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Ю.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Пентина.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 М.; СПб.: Просвеще- ние, 2021</w:t>
            </w:r>
          </w:p>
        </w:tc>
      </w:tr>
      <w:tr w14:paraId="3A4F59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29" w:hRule="atLeast"/>
        </w:trPr>
        <w:tc>
          <w:tcPr>
            <w:tcW w:w="538" w:type="dxa"/>
          </w:tcPr>
          <w:p w14:paraId="5F7C88C5">
            <w:pPr>
              <w:pStyle w:val="12"/>
              <w:spacing w:before="46"/>
              <w:ind w:left="56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8.</w:t>
            </w:r>
          </w:p>
        </w:tc>
        <w:tc>
          <w:tcPr>
            <w:tcW w:w="1115" w:type="dxa"/>
          </w:tcPr>
          <w:p w14:paraId="3C537455">
            <w:pPr>
              <w:pStyle w:val="12"/>
              <w:spacing w:before="61" w:line="218" w:lineRule="auto"/>
              <w:ind w:left="56" w:right="3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Растения и </w:t>
            </w:r>
            <w:r>
              <w:rPr>
                <w:spacing w:val="-2"/>
                <w:w w:val="105"/>
                <w:sz w:val="18"/>
              </w:rPr>
              <w:t>животные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нашей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14:paraId="3928D10D">
            <w:pPr>
              <w:pStyle w:val="12"/>
              <w:spacing w:before="46"/>
              <w:ind w:left="81" w:right="15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0A47FD76">
            <w:pPr>
              <w:pStyle w:val="12"/>
              <w:spacing w:before="46" w:line="195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4B9AE01A">
            <w:pPr>
              <w:pStyle w:val="12"/>
              <w:spacing w:before="6" w:line="218" w:lineRule="auto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«Как растения пьют воду»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«Понаблюда- ем за тиграми»</w:t>
            </w:r>
          </w:p>
        </w:tc>
        <w:tc>
          <w:tcPr>
            <w:tcW w:w="1966" w:type="dxa"/>
          </w:tcPr>
          <w:p w14:paraId="2A91BA0D">
            <w:pPr>
              <w:pStyle w:val="12"/>
              <w:spacing w:before="61"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 исследований и ана- лиз их результатов. Получение выводов на основе интер- претации данных (табличных, число- вых), построение рассуждений. Вы- движение и анализ способов исследова- ния вопросов.</w:t>
            </w:r>
          </w:p>
        </w:tc>
        <w:tc>
          <w:tcPr>
            <w:tcW w:w="1546" w:type="dxa"/>
          </w:tcPr>
          <w:p w14:paraId="08DE6CBB">
            <w:pPr>
              <w:pStyle w:val="12"/>
              <w:spacing w:before="60"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выполнения заданий.</w:t>
            </w:r>
          </w:p>
        </w:tc>
        <w:tc>
          <w:tcPr>
            <w:tcW w:w="2129" w:type="dxa"/>
          </w:tcPr>
          <w:p w14:paraId="79A41F2B">
            <w:pPr>
              <w:pStyle w:val="12"/>
              <w:spacing w:before="59" w:line="218" w:lineRule="auto"/>
              <w:ind w:left="54"/>
              <w:rPr>
                <w:sz w:val="18"/>
              </w:rPr>
            </w:pPr>
            <w:r>
              <w:rPr>
                <w:b/>
                <w:spacing w:val="-6"/>
                <w:sz w:val="18"/>
              </w:rPr>
              <w:t>Естественно-научная</w:t>
            </w:r>
            <w:r>
              <w:rPr>
                <w:b/>
                <w:spacing w:val="-4"/>
                <w:sz w:val="18"/>
              </w:rPr>
              <w:t xml:space="preserve"> грамотность. </w:t>
            </w:r>
            <w:r>
              <w:rPr>
                <w:spacing w:val="-4"/>
                <w:sz w:val="18"/>
              </w:rPr>
              <w:t>Сборник</w:t>
            </w:r>
            <w:r>
              <w:rPr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 заданий. Выпуск 1: учеб. по- собие для общеобра- зовательных органи- заций / под ред. Г.</w:t>
            </w:r>
          </w:p>
          <w:p w14:paraId="3C840299">
            <w:pPr>
              <w:pStyle w:val="12"/>
              <w:spacing w:line="218" w:lineRule="auto"/>
              <w:ind w:left="54" w:right="18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С. Ковалевой, А. Ю. </w:t>
            </w:r>
            <w:r>
              <w:rPr>
                <w:spacing w:val="-2"/>
                <w:w w:val="115"/>
                <w:sz w:val="18"/>
              </w:rPr>
              <w:t>Пентина.</w:t>
            </w:r>
            <w:r>
              <w:rPr>
                <w:spacing w:val="-9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—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М.;</w:t>
            </w:r>
            <w:r>
              <w:rPr>
                <w:spacing w:val="-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СПб.: </w:t>
            </w:r>
            <w:r>
              <w:rPr>
                <w:w w:val="115"/>
                <w:sz w:val="18"/>
              </w:rPr>
              <w:t>Просвещение, 2020.</w:t>
            </w:r>
          </w:p>
          <w:p w14:paraId="25C144D5">
            <w:pPr>
              <w:pStyle w:val="12"/>
              <w:spacing w:line="218" w:lineRule="auto"/>
              <w:ind w:left="54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Портал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РЭШ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(https:// fg.resh.edu.ru)</w:t>
            </w:r>
          </w:p>
        </w:tc>
      </w:tr>
      <w:tr w14:paraId="3CFBE4D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2" w:hRule="atLeast"/>
        </w:trPr>
        <w:tc>
          <w:tcPr>
            <w:tcW w:w="538" w:type="dxa"/>
          </w:tcPr>
          <w:p w14:paraId="6439ADD3">
            <w:pPr>
              <w:pStyle w:val="12"/>
              <w:spacing w:before="44"/>
              <w:ind w:left="57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9.</w:t>
            </w:r>
          </w:p>
        </w:tc>
        <w:tc>
          <w:tcPr>
            <w:tcW w:w="1115" w:type="dxa"/>
          </w:tcPr>
          <w:p w14:paraId="25264BE4">
            <w:pPr>
              <w:pStyle w:val="12"/>
              <w:spacing w:before="59" w:line="218" w:lineRule="auto"/>
              <w:ind w:left="57" w:right="-1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Загадочные явления</w:t>
            </w:r>
          </w:p>
        </w:tc>
        <w:tc>
          <w:tcPr>
            <w:tcW w:w="676" w:type="dxa"/>
          </w:tcPr>
          <w:p w14:paraId="27E08373">
            <w:pPr>
              <w:pStyle w:val="12"/>
              <w:spacing w:before="44"/>
              <w:ind w:left="82" w:right="15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3E9A91B7">
            <w:pPr>
              <w:pStyle w:val="12"/>
              <w:spacing w:before="44" w:line="195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1C563567">
            <w:pPr>
              <w:pStyle w:val="12"/>
              <w:spacing w:line="186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«Загадка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магнитов»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и</w:t>
            </w:r>
          </w:p>
          <w:p w14:paraId="5B475D31">
            <w:pPr>
              <w:pStyle w:val="12"/>
              <w:spacing w:line="195" w:lineRule="exact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>«Вода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стеклах»</w:t>
            </w:r>
          </w:p>
        </w:tc>
        <w:tc>
          <w:tcPr>
            <w:tcW w:w="1966" w:type="dxa"/>
          </w:tcPr>
          <w:p w14:paraId="3B29C607">
            <w:pPr>
              <w:pStyle w:val="12"/>
              <w:spacing w:before="59" w:line="218" w:lineRule="auto"/>
              <w:ind w:left="56" w:right="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Проведение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простых исследований и ана- лиз их результатов.</w:t>
            </w:r>
          </w:p>
        </w:tc>
        <w:tc>
          <w:tcPr>
            <w:tcW w:w="1546" w:type="dxa"/>
          </w:tcPr>
          <w:p w14:paraId="780BB8F2">
            <w:pPr>
              <w:pStyle w:val="12"/>
              <w:spacing w:before="59" w:line="218" w:lineRule="auto"/>
              <w:ind w:left="5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исследования.</w:t>
            </w:r>
          </w:p>
        </w:tc>
        <w:tc>
          <w:tcPr>
            <w:tcW w:w="2129" w:type="dxa"/>
          </w:tcPr>
          <w:p w14:paraId="5A3B592E">
            <w:pPr>
              <w:pStyle w:val="12"/>
              <w:spacing w:before="58" w:line="218" w:lineRule="auto"/>
              <w:ind w:left="54"/>
              <w:rPr>
                <w:sz w:val="18"/>
              </w:rPr>
            </w:pPr>
            <w:r>
              <w:rPr>
                <w:b/>
                <w:spacing w:val="-6"/>
                <w:sz w:val="18"/>
              </w:rPr>
              <w:t>Естественно-научная</w:t>
            </w:r>
            <w:r>
              <w:rPr>
                <w:b/>
                <w:spacing w:val="-4"/>
                <w:sz w:val="18"/>
              </w:rPr>
              <w:t xml:space="preserve"> грамотность. </w:t>
            </w:r>
            <w:r>
              <w:rPr>
                <w:spacing w:val="-4"/>
                <w:sz w:val="18"/>
              </w:rPr>
              <w:t>Сборник</w:t>
            </w:r>
            <w:r>
              <w:rPr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 заданий. Выпуски 2: учеб. по- собие для общеоб-</w:t>
            </w:r>
          </w:p>
        </w:tc>
      </w:tr>
    </w:tbl>
    <w:p w14:paraId="5868AF3C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2" name="Graphic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2" o:spid="_x0000_s1026" o:spt="100" style="position:absolute;left:0pt;margin-left:0.25pt;margin-top:0.25pt;height:390.7pt;width:600.45pt;mso-position-horizontal-relative:page;mso-position-vertical-relative:page;z-index:-25145344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E3hqY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RN4am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4408805</wp:posOffset>
                </wp:positionV>
                <wp:extent cx="185420" cy="140335"/>
                <wp:effectExtent l="0" t="0" r="0" b="0"/>
                <wp:wrapNone/>
                <wp:docPr id="133" name="Text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9571C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26" o:spt="202" type="#_x0000_t202" style="position:absolute;left:0pt;margin-left:27.15pt;margin-top:347.15pt;height:11.05pt;width:14.6pt;mso-position-horizontal-relative:page;mso-position-vertical-relative:page;z-index:251699200;mso-width-relative:page;mso-height-relative:page;" filled="f" stroked="f" coordsize="21600,21600" o:gfxdata="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WGoiC2wAAAAkBAAAPAAAAAAAAAAEAIAAAACIAAABkcnMvZG93bnJldi54bWxQSwEC&#10;FAAUAAAACACHTuJA9hQdt7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B9571C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FBC27A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26" o:spt="202" type="#_x0000_t202" style="position:absolute;left:0pt;margin-left:27.95pt;margin-top:35.85pt;height:218.6pt;width:12.65pt;mso-position-horizontal-relative:page;mso-position-vertical-relative:page;z-index:25169920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66a9wr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9FBC27A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6EE42E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D48B24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43D6AD78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62ECE88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3414A12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9EEFE9D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41785E8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E2C47A1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9DBA711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151EE4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538" w:type="dxa"/>
          </w:tcPr>
          <w:p w14:paraId="565EDD3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4A40536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6F9A9A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6B5C9C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5F328B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4350DF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2CBA51B">
            <w:pPr>
              <w:pStyle w:val="12"/>
              <w:spacing w:before="55" w:line="230" w:lineRule="auto"/>
              <w:ind w:left="77" w:right="14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разовательных </w:t>
            </w:r>
            <w:r>
              <w:rPr>
                <w:w w:val="105"/>
                <w:sz w:val="18"/>
              </w:rPr>
              <w:t>организаций / под ред. Г. С. Ковалевой, А.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Ю.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Пентина.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 М.; СПб.: Просвеще- ние, 2021.</w:t>
            </w:r>
          </w:p>
          <w:p w14:paraId="29465557">
            <w:pPr>
              <w:pStyle w:val="12"/>
              <w:spacing w:line="230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  <w:tr w14:paraId="444D3A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15407C3C">
            <w:pPr>
              <w:pStyle w:val="12"/>
              <w:spacing w:before="47"/>
              <w:ind w:left="144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Модуль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3: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Креативное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мышление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«Учимся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мыслить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креативно»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(5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ч)</w:t>
            </w:r>
          </w:p>
        </w:tc>
      </w:tr>
      <w:tr w14:paraId="628AF3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3" w:hRule="atLeast"/>
        </w:trPr>
        <w:tc>
          <w:tcPr>
            <w:tcW w:w="538" w:type="dxa"/>
          </w:tcPr>
          <w:p w14:paraId="4B653BA5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580E0F27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Креатив- </w:t>
            </w:r>
            <w:r>
              <w:rPr>
                <w:w w:val="105"/>
                <w:sz w:val="18"/>
              </w:rPr>
              <w:t xml:space="preserve">ность в </w:t>
            </w:r>
            <w:r>
              <w:rPr>
                <w:spacing w:val="-2"/>
                <w:w w:val="105"/>
                <w:sz w:val="18"/>
              </w:rPr>
              <w:t>бытовых</w:t>
            </w:r>
          </w:p>
          <w:p w14:paraId="2425F0F4">
            <w:pPr>
              <w:pStyle w:val="12"/>
              <w:spacing w:line="235" w:lineRule="auto"/>
              <w:ind w:left="80" w:right="77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учебных </w:t>
            </w:r>
            <w:r>
              <w:rPr>
                <w:spacing w:val="-2"/>
                <w:w w:val="105"/>
                <w:sz w:val="18"/>
              </w:rPr>
              <w:t xml:space="preserve">ситуа- циях: </w:t>
            </w:r>
            <w:r>
              <w:rPr>
                <w:w w:val="105"/>
                <w:sz w:val="18"/>
              </w:rPr>
              <w:t xml:space="preserve">Модели и </w:t>
            </w:r>
            <w:r>
              <w:rPr>
                <w:spacing w:val="-2"/>
                <w:w w:val="105"/>
                <w:sz w:val="18"/>
              </w:rPr>
              <w:t>ситуации</w:t>
            </w:r>
          </w:p>
        </w:tc>
        <w:tc>
          <w:tcPr>
            <w:tcW w:w="676" w:type="dxa"/>
          </w:tcPr>
          <w:p w14:paraId="32659D6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D5FBDFB">
            <w:pPr>
              <w:pStyle w:val="12"/>
              <w:spacing w:before="51" w:line="235" w:lineRule="auto"/>
              <w:ind w:right="358"/>
              <w:rPr>
                <w:sz w:val="18"/>
              </w:rPr>
            </w:pPr>
            <w:r>
              <w:rPr>
                <w:w w:val="105"/>
                <w:sz w:val="18"/>
              </w:rPr>
              <w:t>Модели заданий: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– названия и заго- </w:t>
            </w:r>
            <w:r>
              <w:rPr>
                <w:spacing w:val="-2"/>
                <w:w w:val="105"/>
                <w:sz w:val="18"/>
              </w:rPr>
              <w:t>ловки;</w:t>
            </w:r>
          </w:p>
          <w:p w14:paraId="37942AC0">
            <w:pPr>
              <w:pStyle w:val="12"/>
              <w:numPr>
                <w:ilvl w:val="0"/>
                <w:numId w:val="8"/>
              </w:numPr>
              <w:tabs>
                <w:tab w:val="left" w:pos="260"/>
              </w:tabs>
              <w:spacing w:before="0" w:after="0" w:line="235" w:lineRule="auto"/>
              <w:ind w:left="79" w:right="134" w:firstLine="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рисунки и формы, что скрыто за рисун- </w:t>
            </w:r>
            <w:r>
              <w:rPr>
                <w:spacing w:val="-4"/>
                <w:w w:val="105"/>
                <w:sz w:val="18"/>
              </w:rPr>
              <w:t>ком?</w:t>
            </w:r>
          </w:p>
          <w:p w14:paraId="33478850">
            <w:pPr>
              <w:pStyle w:val="12"/>
              <w:numPr>
                <w:ilvl w:val="0"/>
                <w:numId w:val="8"/>
              </w:numPr>
              <w:tabs>
                <w:tab w:val="left" w:pos="260"/>
              </w:tabs>
              <w:spacing w:before="0" w:after="0" w:line="235" w:lineRule="auto"/>
              <w:ind w:left="79" w:right="362" w:firstLine="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межличностные отношения; исследовательские вопросы.</w:t>
            </w:r>
          </w:p>
        </w:tc>
        <w:tc>
          <w:tcPr>
            <w:tcW w:w="1966" w:type="dxa"/>
          </w:tcPr>
          <w:p w14:paraId="43C786FF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1CAB4AAD">
            <w:pPr>
              <w:pStyle w:val="12"/>
              <w:spacing w:line="235" w:lineRule="auto"/>
              <w:ind w:right="119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главного. Совмест- ная деятельность 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 женных ситуаций. Выдвижение идей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обсуждение раз- личных способов проявления креа- тивности в ситуа- </w:t>
            </w:r>
            <w:r>
              <w:rPr>
                <w:spacing w:val="-2"/>
                <w:w w:val="105"/>
                <w:sz w:val="18"/>
              </w:rPr>
              <w:t>циях:</w:t>
            </w:r>
          </w:p>
          <w:p w14:paraId="4222D2ED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– создания назва- ний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заголовков.</w:t>
            </w:r>
          </w:p>
        </w:tc>
        <w:tc>
          <w:tcPr>
            <w:tcW w:w="1546" w:type="dxa"/>
          </w:tcPr>
          <w:p w14:paraId="6CA316EC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группах над </w:t>
            </w:r>
            <w:r>
              <w:rPr>
                <w:spacing w:val="-2"/>
                <w:w w:val="105"/>
                <w:sz w:val="18"/>
              </w:rPr>
              <w:t xml:space="preserve">различными </w:t>
            </w:r>
            <w:r>
              <w:rPr>
                <w:spacing w:val="-2"/>
                <w:sz w:val="18"/>
              </w:rPr>
              <w:t xml:space="preserve">комплексными </w:t>
            </w:r>
            <w:r>
              <w:rPr>
                <w:spacing w:val="-2"/>
                <w:w w:val="105"/>
                <w:sz w:val="18"/>
              </w:rPr>
              <w:t>заданиями.</w:t>
            </w:r>
          </w:p>
          <w:p w14:paraId="182825D8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5C98EB5B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5BA58C8E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61C2248B">
            <w:pPr>
              <w:pStyle w:val="12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Кружок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по</w:t>
            </w:r>
          </w:p>
          <w:p w14:paraId="6619B92C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sz w:val="18"/>
              </w:rPr>
              <w:t>музыке,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36D71E7C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2,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73E7F99A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кл,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Друдлы,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зада-</w:t>
            </w:r>
          </w:p>
          <w:p w14:paraId="6F72D1DA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ния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1-</w:t>
            </w:r>
            <w:r>
              <w:rPr>
                <w:spacing w:val="-5"/>
                <w:w w:val="110"/>
                <w:sz w:val="18"/>
              </w:rPr>
              <w:t>4,</w:t>
            </w:r>
          </w:p>
          <w:p w14:paraId="4E6C5AA4">
            <w:pPr>
              <w:pStyle w:val="12"/>
              <w:spacing w:line="200" w:lineRule="exact"/>
              <w:ind w:left="16" w:right="93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Новенький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в</w:t>
            </w:r>
          </w:p>
          <w:p w14:paraId="0D8E94AE">
            <w:pPr>
              <w:pStyle w:val="12"/>
              <w:spacing w:line="200" w:lineRule="exact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классе,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3E68569E">
            <w:pPr>
              <w:pStyle w:val="12"/>
              <w:spacing w:line="200" w:lineRule="exact"/>
              <w:ind w:left="16" w:right="133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4F2E88B8">
            <w:pPr>
              <w:pStyle w:val="12"/>
              <w:spacing w:before="1" w:line="235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6 кл., Питание </w:t>
            </w:r>
            <w:r>
              <w:rPr>
                <w:sz w:val="18"/>
              </w:rPr>
              <w:t xml:space="preserve">растений, задания </w:t>
            </w:r>
            <w:r>
              <w:rPr>
                <w:w w:val="110"/>
                <w:sz w:val="18"/>
              </w:rPr>
              <w:t>1, 2, 3</w:t>
            </w:r>
          </w:p>
        </w:tc>
      </w:tr>
    </w:tbl>
    <w:p w14:paraId="2B5FFA2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40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5" name="Graphic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5" o:spid="_x0000_s1026" o:spt="100" style="position:absolute;left:0pt;margin-left:0.25pt;margin-top:0.25pt;height:390.7pt;width:600.45pt;mso-position-horizontal-relative:page;mso-position-vertical-relative:page;z-index:-25145241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DTztk5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NDTztk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2400"/>
                <wp:effectExtent l="0" t="0" r="0" b="0"/>
                <wp:wrapNone/>
                <wp:docPr id="136" name="Text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810F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6" o:spid="_x0000_s1026" o:spt="202" type="#_x0000_t202" style="position:absolute;left:0pt;margin-left:27.15pt;margin-top:33pt;height:12pt;width:14.6pt;mso-position-horizontal-relative:page;mso-position-vertical-relative:page;z-index:251700224;mso-width-relative:page;mso-height-relative:page;" filled="f" stroked="f" coordsize="21600,21600" o:gfxdata="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7ZwkLZAAAABwEAAA8AAAAAAAAAAQAgAAAAIgAAAGRycy9kb3ducmV2LnhtbFBLAQIU&#10;ABQAAAAIAIdO4kBlzfQZ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0A810F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37" name="Text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4C45B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7" o:spid="_x0000_s1026" o:spt="202" type="#_x0000_t202" style="position:absolute;left:0pt;margin-left:27.95pt;margin-top:132.5pt;height:222.85pt;width:11.8pt;mso-position-horizontal-relative:page;mso-position-vertical-relative:page;z-index:25170124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Dh8/7S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604C45B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B516C3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A6EC7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38" w:type="dxa"/>
          </w:tcPr>
          <w:p w14:paraId="5E55065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4FBC4A0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B6D754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2B6C04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002D28B">
            <w:pPr>
              <w:pStyle w:val="12"/>
              <w:numPr>
                <w:ilvl w:val="0"/>
                <w:numId w:val="9"/>
              </w:numPr>
              <w:tabs>
                <w:tab w:val="left" w:pos="260"/>
              </w:tabs>
              <w:spacing w:before="28" w:after="0" w:line="235" w:lineRule="auto"/>
              <w:ind w:left="79" w:right="70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анализа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рисунков и форм,</w:t>
            </w:r>
          </w:p>
          <w:p w14:paraId="3373F79E">
            <w:pPr>
              <w:pStyle w:val="12"/>
              <w:numPr>
                <w:ilvl w:val="0"/>
                <w:numId w:val="9"/>
              </w:numPr>
              <w:tabs>
                <w:tab w:val="left" w:pos="260"/>
              </w:tabs>
              <w:spacing w:before="0" w:after="0" w:line="235" w:lineRule="auto"/>
              <w:ind w:left="79" w:right="87" w:firstLine="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решения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проблем межличностных отношений,</w:t>
            </w:r>
          </w:p>
          <w:p w14:paraId="0BAF5E6F">
            <w:pPr>
              <w:pStyle w:val="12"/>
              <w:numPr>
                <w:ilvl w:val="0"/>
                <w:numId w:val="9"/>
              </w:numPr>
              <w:tabs>
                <w:tab w:val="left" w:pos="260"/>
              </w:tabs>
              <w:spacing w:before="0" w:after="0" w:line="235" w:lineRule="auto"/>
              <w:ind w:left="79" w:right="179" w:firstLine="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выдвижения исследовательских </w:t>
            </w:r>
            <w:r>
              <w:rPr>
                <w:w w:val="105"/>
                <w:sz w:val="18"/>
              </w:rPr>
              <w:t xml:space="preserve">вопросов и/или </w:t>
            </w:r>
            <w:r>
              <w:rPr>
                <w:spacing w:val="-2"/>
                <w:w w:val="105"/>
                <w:sz w:val="18"/>
              </w:rPr>
              <w:t>гипотез.</w:t>
            </w:r>
          </w:p>
        </w:tc>
        <w:tc>
          <w:tcPr>
            <w:tcW w:w="1546" w:type="dxa"/>
          </w:tcPr>
          <w:p w14:paraId="5A20DDD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2EDA7BDE">
            <w:pPr>
              <w:pStyle w:val="12"/>
              <w:spacing w:before="28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5 кл., Вопросы Почемучки,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Креа- </w:t>
            </w:r>
            <w:r>
              <w:rPr>
                <w:sz w:val="18"/>
              </w:rPr>
              <w:t xml:space="preserve">тивное мышление, </w:t>
            </w:r>
            <w:r>
              <w:rPr>
                <w:w w:val="110"/>
                <w:sz w:val="18"/>
              </w:rPr>
              <w:t xml:space="preserve">выпуск 1, Просве- </w:t>
            </w:r>
            <w:r>
              <w:rPr>
                <w:spacing w:val="-4"/>
                <w:w w:val="110"/>
                <w:sz w:val="18"/>
              </w:rPr>
              <w:t>щение</w:t>
            </w:r>
          </w:p>
        </w:tc>
      </w:tr>
      <w:tr w14:paraId="24DD5F9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36" w:hRule="atLeast"/>
        </w:trPr>
        <w:tc>
          <w:tcPr>
            <w:tcW w:w="538" w:type="dxa"/>
          </w:tcPr>
          <w:p w14:paraId="5C855A56">
            <w:pPr>
              <w:pStyle w:val="12"/>
              <w:spacing w:before="24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13.</w:t>
            </w:r>
          </w:p>
        </w:tc>
        <w:tc>
          <w:tcPr>
            <w:tcW w:w="1115" w:type="dxa"/>
          </w:tcPr>
          <w:p w14:paraId="1502B069">
            <w:pPr>
              <w:pStyle w:val="12"/>
              <w:spacing w:before="28" w:line="235" w:lineRule="auto"/>
              <w:ind w:right="5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разно- </w:t>
            </w:r>
            <w:r>
              <w:rPr>
                <w:spacing w:val="-2"/>
                <w:w w:val="105"/>
                <w:sz w:val="18"/>
              </w:rPr>
              <w:t>образных идей.</w:t>
            </w:r>
          </w:p>
          <w:p w14:paraId="4DD2004F">
            <w:pPr>
              <w:pStyle w:val="12"/>
              <w:spacing w:line="235" w:lineRule="auto"/>
              <w:ind w:right="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Учимся проявлять гибкость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беглость </w:t>
            </w:r>
            <w:r>
              <w:rPr>
                <w:spacing w:val="-2"/>
                <w:w w:val="105"/>
                <w:sz w:val="18"/>
              </w:rPr>
              <w:t xml:space="preserve">мышле- </w:t>
            </w:r>
            <w:r>
              <w:rPr>
                <w:spacing w:val="-4"/>
                <w:w w:val="105"/>
                <w:sz w:val="18"/>
              </w:rPr>
              <w:t>ния.</w:t>
            </w:r>
          </w:p>
        </w:tc>
        <w:tc>
          <w:tcPr>
            <w:tcW w:w="676" w:type="dxa"/>
          </w:tcPr>
          <w:p w14:paraId="1014C0DD">
            <w:pPr>
              <w:pStyle w:val="12"/>
              <w:spacing w:before="24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6BB84D7">
            <w:pPr>
              <w:pStyle w:val="12"/>
              <w:spacing w:before="16" w:line="200" w:lineRule="exact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Разные группы и категории. Такой же, но другой. Разные образы и ассоциа- ции. Два основных способа, которыми могут различаться идеи для названий и заголовков: - связи названия с иллю- страцией или текстов основаны на раз-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ных деталях и/или образах, на разных смысловых ассоциа- циях, ИЛИ - назва- ния основываются на одних и тех же дета- лях, образах, однако каждое название реализуется своим способом, например,</w:t>
            </w:r>
          </w:p>
        </w:tc>
        <w:tc>
          <w:tcPr>
            <w:tcW w:w="1966" w:type="dxa"/>
          </w:tcPr>
          <w:p w14:paraId="1A2661DA">
            <w:pPr>
              <w:pStyle w:val="12"/>
              <w:spacing w:before="24" w:line="247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667F2EDA">
            <w:pPr>
              <w:pStyle w:val="12"/>
              <w:spacing w:line="247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выделения основных требова- </w:t>
            </w:r>
            <w:r>
              <w:rPr>
                <w:spacing w:val="-4"/>
                <w:w w:val="105"/>
                <w:sz w:val="18"/>
              </w:rPr>
              <w:t>ний.</w:t>
            </w:r>
          </w:p>
          <w:p w14:paraId="43316E17">
            <w:pPr>
              <w:pStyle w:val="12"/>
              <w:spacing w:line="247" w:lineRule="auto"/>
              <w:ind w:right="152"/>
              <w:rPr>
                <w:sz w:val="18"/>
              </w:rPr>
            </w:pPr>
            <w:r>
              <w:rPr>
                <w:w w:val="105"/>
                <w:sz w:val="18"/>
              </w:rPr>
              <w:t>Совместная де- ятельность по анализу предло- женных ситуаций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сюжетов. Выдви- жение идей своих</w:t>
            </w:r>
          </w:p>
          <w:p w14:paraId="772C7DE2">
            <w:pPr>
              <w:pStyle w:val="12"/>
              <w:spacing w:line="247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заданий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подбору названий и заго- ловков к иллюстра- </w:t>
            </w:r>
            <w:r>
              <w:rPr>
                <w:spacing w:val="-2"/>
                <w:w w:val="105"/>
                <w:sz w:val="18"/>
              </w:rPr>
              <w:t>циям.</w:t>
            </w:r>
          </w:p>
          <w:p w14:paraId="085F34E0">
            <w:pPr>
              <w:pStyle w:val="12"/>
              <w:spacing w:line="247" w:lineRule="auto"/>
              <w:ind w:right="9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Работа с поисковой системой Интерне- та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подбору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/кол- лажу интересных</w:t>
            </w:r>
          </w:p>
          <w:p w14:paraId="156E555B">
            <w:pPr>
              <w:pStyle w:val="12"/>
              <w:spacing w:line="189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иллюстраций.</w:t>
            </w:r>
          </w:p>
        </w:tc>
        <w:tc>
          <w:tcPr>
            <w:tcW w:w="1546" w:type="dxa"/>
          </w:tcPr>
          <w:p w14:paraId="3C7538D8">
            <w:pPr>
              <w:pStyle w:val="12"/>
              <w:spacing w:before="29" w:line="235" w:lineRule="auto"/>
              <w:ind w:left="78"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75735387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0D370F2E">
            <w:pPr>
              <w:pStyle w:val="12"/>
              <w:spacing w:before="28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01EFE367">
            <w:pPr>
              <w:pStyle w:val="12"/>
              <w:spacing w:before="1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2123DB6E">
            <w:pPr>
              <w:pStyle w:val="12"/>
              <w:spacing w:line="198" w:lineRule="exact"/>
              <w:ind w:left="0"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Марафон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чи-</w:t>
            </w:r>
          </w:p>
          <w:p w14:paraId="4BFB1E5A">
            <w:pPr>
              <w:pStyle w:val="12"/>
              <w:spacing w:line="200" w:lineRule="exact"/>
              <w:ind w:left="0" w:right="1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стоты,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3</w:t>
            </w:r>
          </w:p>
          <w:p w14:paraId="01039F84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Посткрос-</w:t>
            </w:r>
          </w:p>
          <w:p w14:paraId="55005901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синг,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64DCB635">
            <w:pPr>
              <w:pStyle w:val="12"/>
              <w:spacing w:before="1" w:line="235" w:lineRule="auto"/>
              <w:ind w:left="218" w:right="24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Создай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пер- сонажа, задания 1, 4,</w:t>
            </w:r>
          </w:p>
          <w:p w14:paraId="2F143BD7">
            <w:pPr>
              <w:pStyle w:val="12"/>
              <w:spacing w:line="198" w:lineRule="exact"/>
              <w:ind w:left="33" w:right="208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седьмом</w:t>
            </w:r>
          </w:p>
          <w:p w14:paraId="74EEB20A">
            <w:pPr>
              <w:pStyle w:val="12"/>
              <w:spacing w:line="200" w:lineRule="exact"/>
              <w:ind w:left="16" w:right="224"/>
              <w:jc w:val="center"/>
              <w:rPr>
                <w:sz w:val="18"/>
              </w:rPr>
            </w:pPr>
            <w:r>
              <w:rPr>
                <w:sz w:val="18"/>
              </w:rPr>
              <w:t>небе,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0B88C89D">
            <w:pPr>
              <w:pStyle w:val="12"/>
              <w:spacing w:line="200" w:lineRule="exact"/>
              <w:ind w:left="38" w:right="208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Сломать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го-</w:t>
            </w:r>
          </w:p>
          <w:p w14:paraId="69C30486">
            <w:pPr>
              <w:pStyle w:val="12"/>
              <w:spacing w:line="202" w:lineRule="exact"/>
              <w:ind w:left="16" w:right="273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лову,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задание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1</w:t>
            </w:r>
          </w:p>
        </w:tc>
      </w:tr>
    </w:tbl>
    <w:p w14:paraId="3662890C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38" name="Graphic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38" o:spid="_x0000_s1026" o:spt="100" style="position:absolute;left:0pt;margin-left:0.25pt;margin-top:0.25pt;height:390.7pt;width:600.45pt;mso-position-horizontal-relative:page;mso-position-vertical-relative:page;z-index:-25145139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D+jwRE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4401185</wp:posOffset>
                </wp:positionV>
                <wp:extent cx="185420" cy="147955"/>
                <wp:effectExtent l="0" t="0" r="0" b="0"/>
                <wp:wrapNone/>
                <wp:docPr id="139" name="Text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5E02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59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9" o:spid="_x0000_s1026" o:spt="202" type="#_x0000_t202" style="position:absolute;left:0pt;margin-left:27.15pt;margin-top:346.55pt;height:11.65pt;width:14.6pt;mso-position-horizontal-relative:page;mso-position-vertical-relative:page;z-index:251702272;mso-width-relative:page;mso-height-relative:page;" filled="f" stroked="f" coordsize="21600,21600" o:gfxdata="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4twqR9sAAAAJAQAADwAAAAAAAAABACAAAAAiAAAAZHJzL2Rvd25yZXYueG1sUEsB&#10;AhQAFAAAAAgAh07iQKzRVfy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375E02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59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4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1A4A2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26" o:spt="202" type="#_x0000_t202" style="position:absolute;left:0pt;margin-left:27.95pt;margin-top:35.85pt;height:218.6pt;width:12.65pt;mso-position-horizontal-relative:page;mso-position-vertical-relative:page;z-index:25170227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HlxCmK5AQAAhAMAAA4AAABkcnMvZTJvRG9jLnhtbK1T&#10;wY7TMBC9I/EPlu802Yj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0SS8J0+csNTyRzXFFiaWjsig&#10;0WNNeQ+eMuP0CSZKXs+RDpPuSQebvqSI0T1BXa72EhqT6dG23N7ecibpqrq721ZVhi+eXvuA8asC&#10;y1LQ8EDty66K83eMxIRS1xTaJF5z/RTFqZ0Wsi10F+JKQ04gaeVspBY3HP+cRFCcDd8ceZjmYQ3C&#10;GrRrEOLwGfLUJF0OPp4iaJNZpHJzjYUFNSeTWwYpdf/5Pmc9/Tz7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B5cQpi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C1A4A2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FAEAD6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p w14:paraId="39CB3129">
      <w:pPr>
        <w:pStyle w:val="8"/>
        <w:spacing w:before="3"/>
        <w:ind w:left="0" w:right="0" w:firstLine="0"/>
        <w:jc w:val="left"/>
        <w:rPr>
          <w:rFonts w:ascii="Arial"/>
          <w:b/>
          <w:sz w:val="2"/>
        </w:rPr>
      </w:pPr>
      <w:r>
        <mc:AlternateContent>
          <mc:Choice Requires="wps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1" name="Graphic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1" o:spid="_x0000_s1026" o:spt="100" style="position:absolute;left:0pt;margin-left:0.25pt;margin-top:0.25pt;height:390.7pt;width:600.45pt;mso-position-horizontal-relative:page;mso-position-vertical-relative:page;z-index:-25145036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512Ao5AgAAFQ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O512Ao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42" name="Text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3276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26" o:spt="202" type="#_x0000_t202" style="position:absolute;left:0pt;margin-left:27.15pt;margin-top:33pt;height:11.75pt;width:14.6pt;mso-position-horizontal-relative:page;mso-position-vertical-relative:page;z-index:251703296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jouG9kAAAAHAQAADwAAAAAAAAABACAAAAAiAAAAZHJzL2Rvd25yZXYueG1sUEsBAhQA&#10;FAAAAAgAh07iQNOejvy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1C3276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0" t="0" r="0" b="0"/>
                <wp:wrapNone/>
                <wp:docPr id="143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CF17B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3" o:spid="_x0000_s1026" o:spt="202" type="#_x0000_t202" style="position:absolute;left:0pt;margin-left:27.95pt;margin-top:132.5pt;height:215.7pt;width:11.8pt;mso-position-horizontal-relative:page;mso-position-vertical-relative:page;z-index:251704320;mso-width-relative:page;mso-height-relative:page;" filled="f" stroked="f" coordsize="21600,21600" o:gfxdata="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gaNsO2wAAAAkBAAAPAAAAAAAAAAEAIAAAACIAAABkcnMvZG93bnJldi54bWxQ&#10;SwECFAAUAAAACACHTuJA0isRt7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7CF17B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B8F904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B4C37E8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2D85BAD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05E0E83">
            <w:pPr>
              <w:pStyle w:val="12"/>
              <w:spacing w:before="50" w:line="235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6BB626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Основное</w:t>
            </w:r>
            <w:r>
              <w:rPr>
                <w:b/>
                <w:spacing w:val="-2"/>
                <w:sz w:val="18"/>
              </w:rPr>
              <w:t xml:space="preserve"> содержание</w:t>
            </w:r>
          </w:p>
        </w:tc>
        <w:tc>
          <w:tcPr>
            <w:tcW w:w="1966" w:type="dxa"/>
          </w:tcPr>
          <w:p w14:paraId="21A47AE8">
            <w:pPr>
              <w:pStyle w:val="12"/>
              <w:spacing w:before="50" w:line="235" w:lineRule="auto"/>
              <w:ind w:left="374" w:right="290" w:hanging="10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Основные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D00F435">
            <w:pPr>
              <w:pStyle w:val="12"/>
              <w:spacing w:before="50" w:line="235" w:lineRule="auto"/>
              <w:ind w:left="100" w:right="123" w:firstLine="15"/>
              <w:rPr>
                <w:b/>
                <w:sz w:val="18"/>
              </w:rPr>
            </w:pPr>
            <w:r>
              <w:rPr>
                <w:b/>
                <w:spacing w:val="-12"/>
                <w:sz w:val="18"/>
              </w:rPr>
              <w:t>Формы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2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F588A09">
            <w:pPr>
              <w:pStyle w:val="12"/>
              <w:spacing w:before="50" w:line="235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Электронные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(циф- </w:t>
            </w:r>
            <w:r>
              <w:rPr>
                <w:b/>
                <w:spacing w:val="-2"/>
                <w:w w:val="90"/>
                <w:sz w:val="18"/>
              </w:rPr>
              <w:t>ровые)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образователь-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20DE9E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9" w:hRule="atLeast"/>
        </w:trPr>
        <w:tc>
          <w:tcPr>
            <w:tcW w:w="538" w:type="dxa"/>
          </w:tcPr>
          <w:p w14:paraId="72856F3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C9B897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C6B498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B9E275B">
            <w:pPr>
              <w:pStyle w:val="12"/>
              <w:spacing w:before="53" w:line="232" w:lineRule="auto"/>
              <w:ind w:right="4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за счет использо- вания различных языковых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средств.</w:t>
            </w:r>
          </w:p>
        </w:tc>
        <w:tc>
          <w:tcPr>
            <w:tcW w:w="1966" w:type="dxa"/>
          </w:tcPr>
          <w:p w14:paraId="1EA90E08">
            <w:pPr>
              <w:pStyle w:val="12"/>
              <w:spacing w:before="53" w:line="232" w:lineRule="auto"/>
              <w:ind w:left="55" w:right="2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Подведение итогов: – чем могут разли- </w:t>
            </w:r>
            <w:r>
              <w:rPr>
                <w:spacing w:val="-2"/>
                <w:w w:val="105"/>
                <w:sz w:val="18"/>
              </w:rPr>
              <w:t>чаться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схожие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назва- </w:t>
            </w:r>
            <w:r>
              <w:rPr>
                <w:w w:val="105"/>
                <w:sz w:val="18"/>
              </w:rPr>
              <w:t>ния, заголовки?</w:t>
            </w:r>
          </w:p>
          <w:p w14:paraId="7672149F">
            <w:pPr>
              <w:pStyle w:val="12"/>
              <w:spacing w:line="232" w:lineRule="auto"/>
              <w:ind w:left="197" w:right="4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Некоторые назва- ния состоят из </w:t>
            </w:r>
            <w:r>
              <w:rPr>
                <w:spacing w:val="-2"/>
                <w:w w:val="105"/>
                <w:sz w:val="18"/>
              </w:rPr>
              <w:t>буквального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описа- </w:t>
            </w:r>
            <w:r>
              <w:rPr>
                <w:w w:val="105"/>
                <w:sz w:val="18"/>
              </w:rPr>
              <w:t>ния изображения или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его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элементов, а другие названия состоят из аб- страктных ассоци- </w:t>
            </w:r>
            <w:r>
              <w:rPr>
                <w:spacing w:val="-2"/>
                <w:w w:val="105"/>
                <w:sz w:val="18"/>
              </w:rPr>
              <w:t>аций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или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образных выражений.</w:t>
            </w:r>
          </w:p>
          <w:p w14:paraId="1CF6C47D">
            <w:pPr>
              <w:pStyle w:val="12"/>
              <w:spacing w:line="232" w:lineRule="auto"/>
              <w:ind w:left="19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Каждое название отражает различ- ные точки зрения </w:t>
            </w:r>
            <w:r>
              <w:rPr>
                <w:spacing w:val="-4"/>
                <w:w w:val="105"/>
                <w:sz w:val="18"/>
              </w:rPr>
              <w:t>или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интерпретации </w:t>
            </w:r>
            <w:r>
              <w:rPr>
                <w:w w:val="105"/>
                <w:sz w:val="18"/>
              </w:rPr>
              <w:t>иллюстрации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це- лом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отдель- ных элементов.</w:t>
            </w:r>
          </w:p>
          <w:p w14:paraId="3FB45692">
            <w:pPr>
              <w:pStyle w:val="12"/>
              <w:spacing w:line="232" w:lineRule="auto"/>
              <w:ind w:left="19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 названиях для создания различ- ных значений использована пун- </w:t>
            </w:r>
            <w:r>
              <w:rPr>
                <w:spacing w:val="-2"/>
                <w:w w:val="105"/>
                <w:sz w:val="18"/>
              </w:rPr>
              <w:t>ктуация,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заглавные </w:t>
            </w:r>
            <w:r>
              <w:rPr>
                <w:w w:val="105"/>
                <w:sz w:val="18"/>
              </w:rPr>
              <w:t>буквы,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орфографи- </w:t>
            </w:r>
            <w:r>
              <w:rPr>
                <w:spacing w:val="-2"/>
                <w:w w:val="105"/>
                <w:sz w:val="18"/>
              </w:rPr>
              <w:t xml:space="preserve">ческие </w:t>
            </w:r>
            <w:r>
              <w:rPr>
                <w:spacing w:val="-4"/>
                <w:w w:val="105"/>
                <w:sz w:val="18"/>
              </w:rPr>
              <w:t>особенности</w:t>
            </w:r>
          </w:p>
        </w:tc>
        <w:tc>
          <w:tcPr>
            <w:tcW w:w="1546" w:type="dxa"/>
          </w:tcPr>
          <w:p w14:paraId="0500B63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7BB85B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4BC6BE14">
      <w:pPr>
        <w:spacing w:after="0"/>
        <w:rPr>
          <w:rFonts w:ascii="Times New Roman"/>
          <w:sz w:val="16"/>
        </w:rPr>
        <w:sectPr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520E8751">
      <w:pPr>
        <w:pStyle w:val="8"/>
        <w:spacing w:before="3"/>
        <w:ind w:left="0" w:right="0" w:firstLine="0"/>
        <w:jc w:val="left"/>
        <w:rPr>
          <w:rFonts w:ascii="Arial"/>
          <w:b/>
          <w:sz w:val="2"/>
        </w:rPr>
      </w:pPr>
      <w:r>
        <mc:AlternateContent>
          <mc:Choice Requires="wps">
            <w:drawing>
              <wp:anchor distT="0" distB="0" distL="0" distR="0" simplePos="0" relativeHeight="2518671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4" name="Graphic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4" o:spid="_x0000_s1026" o:spt="100" style="position:absolute;left:0pt;margin-left:0.25pt;margin-top:0.25pt;height:390.7pt;width:600.45pt;mso-position-horizontal-relative:page;mso-position-vertical-relative:page;z-index:-25144934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m/e1E6AgAAFQ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Zv3tR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4416425</wp:posOffset>
                </wp:positionV>
                <wp:extent cx="185420" cy="132080"/>
                <wp:effectExtent l="0" t="0" r="0" b="0"/>
                <wp:wrapNone/>
                <wp:docPr id="145" name="Text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40EE6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61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026" o:spt="202" type="#_x0000_t202" style="position:absolute;left:0pt;margin-left:27.15pt;margin-top:347.75pt;height:10.4pt;width:14.6pt;mso-position-horizontal-relative:page;mso-position-vertical-relative:page;z-index:251705344;mso-width-relative:page;mso-height-relative:page;" filled="f" stroked="f" coordsize="21600,21600" o:gfxdata="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/nGGgdsAAAAJAQAADwAAAAAAAAABACAAAAAiAAAAZHJzL2Rvd25yZXYueG1sUEsB&#10;AhQAFAAAAAgAh07iQHdw3lO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B40EE6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61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46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C20C87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6" o:spid="_x0000_s1026" o:spt="202" type="#_x0000_t202" style="position:absolute;left:0pt;margin-left:27.95pt;margin-top:35.85pt;height:218.6pt;width:12.65pt;mso-position-horizontal-relative:page;mso-position-vertical-relative:page;z-index:25170534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KD0Qra6AQAAhAMAAA4AAABkcnMvZTJvRG9jLnhtbK1T&#10;wY7TMBC9I/EPlu802Yj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p0l4X3PmhKWWP6o5djCzdEQG&#10;TR4bynvwlBnnTzBT8nqOdJh0zzrY9CVFjO7J3vPVXkJjMj2qy/r2ljNJV9XdXV1V2f/i6bUPGL8q&#10;sCwFLQ/UvuyqOH3HSEwodU2hTeK11E9RnLv5QraD/kxcacgJJK2cTdTiluOfowiKs/GbIw/TPKxB&#10;WINuDUIcP0OemqTLwcdjBG0yi1RuqXFhQc3J5C6DlLr/fJ+znn6e3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oPRCtr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9C20C87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7AA2E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538" w:type="dxa"/>
          </w:tcPr>
          <w:p w14:paraId="272D7FD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84843F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9354A6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E5923B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BBAD46F">
            <w:pPr>
              <w:pStyle w:val="12"/>
              <w:spacing w:before="51" w:line="235" w:lineRule="auto"/>
              <w:ind w:left="197" w:right="1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или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другие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грамма- тические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элементы</w:t>
            </w:r>
          </w:p>
        </w:tc>
        <w:tc>
          <w:tcPr>
            <w:tcW w:w="1546" w:type="dxa"/>
          </w:tcPr>
          <w:p w14:paraId="6D48DC9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763585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64D0DE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0" w:hRule="atLeast"/>
        </w:trPr>
        <w:tc>
          <w:tcPr>
            <w:tcW w:w="538" w:type="dxa"/>
          </w:tcPr>
          <w:p w14:paraId="0A49A8BE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14.</w:t>
            </w:r>
          </w:p>
        </w:tc>
        <w:tc>
          <w:tcPr>
            <w:tcW w:w="1115" w:type="dxa"/>
          </w:tcPr>
          <w:p w14:paraId="035FB938">
            <w:pPr>
              <w:pStyle w:val="12"/>
              <w:spacing w:before="51" w:line="235" w:lineRule="auto"/>
              <w:ind w:left="80" w:right="11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 xml:space="preserve">ние кре- </w:t>
            </w:r>
            <w:r>
              <w:rPr>
                <w:spacing w:val="-2"/>
                <w:w w:val="105"/>
                <w:sz w:val="18"/>
              </w:rPr>
              <w:t xml:space="preserve">ативных </w:t>
            </w:r>
            <w:r>
              <w:rPr>
                <w:w w:val="105"/>
                <w:sz w:val="18"/>
              </w:rPr>
              <w:t xml:space="preserve">идей и их </w:t>
            </w:r>
            <w:r>
              <w:rPr>
                <w:spacing w:val="-2"/>
                <w:w w:val="105"/>
                <w:sz w:val="18"/>
              </w:rPr>
              <w:t xml:space="preserve">доработ- </w:t>
            </w:r>
            <w:r>
              <w:rPr>
                <w:spacing w:val="-4"/>
                <w:w w:val="105"/>
                <w:sz w:val="18"/>
              </w:rPr>
              <w:t>ка.</w:t>
            </w:r>
          </w:p>
        </w:tc>
        <w:tc>
          <w:tcPr>
            <w:tcW w:w="676" w:type="dxa"/>
          </w:tcPr>
          <w:p w14:paraId="42E7A98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4F7E9AF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 xml:space="preserve">проработанность. </w:t>
            </w:r>
            <w:r>
              <w:rPr>
                <w:w w:val="105"/>
                <w:sz w:val="18"/>
              </w:rPr>
              <w:t>Обсуждение пробле- мы: - как вдохнуть в идею жизнь?</w:t>
            </w:r>
          </w:p>
        </w:tc>
        <w:tc>
          <w:tcPr>
            <w:tcW w:w="1966" w:type="dxa"/>
          </w:tcPr>
          <w:p w14:paraId="339E170A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7CB3C4AF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выделения основных требова- </w:t>
            </w:r>
            <w:r>
              <w:rPr>
                <w:spacing w:val="-4"/>
                <w:w w:val="105"/>
                <w:sz w:val="18"/>
              </w:rPr>
              <w:t>ний.</w:t>
            </w:r>
          </w:p>
          <w:p w14:paraId="2DF600C4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Совместная де- ятельность по анализу предло- женных ситуаций. 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теста</w:t>
            </w:r>
          </w:p>
          <w:p w14:paraId="2873B4B0">
            <w:pPr>
              <w:pStyle w:val="12"/>
              <w:spacing w:line="235" w:lineRule="auto"/>
              <w:ind w:right="71"/>
              <w:rPr>
                <w:sz w:val="18"/>
              </w:rPr>
            </w:pPr>
            <w:r>
              <w:rPr>
                <w:w w:val="105"/>
                <w:sz w:val="18"/>
              </w:rPr>
              <w:t>«Круги» по мето- дике «Вартега». Подсчет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количества оригинальных и </w:t>
            </w:r>
            <w:r>
              <w:rPr>
                <w:spacing w:val="-2"/>
                <w:w w:val="105"/>
                <w:sz w:val="18"/>
              </w:rPr>
              <w:t>проработанных идей.</w:t>
            </w:r>
          </w:p>
          <w:p w14:paraId="09AE4188">
            <w:pPr>
              <w:pStyle w:val="12"/>
              <w:spacing w:line="235" w:lineRule="auto"/>
              <w:ind w:right="8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Моделируем ситуа- цию: нужны ориги- нальные идеи.</w:t>
            </w:r>
          </w:p>
          <w:p w14:paraId="5EDA8C21">
            <w:pPr>
              <w:pStyle w:val="12"/>
              <w:spacing w:line="198" w:lineRule="exact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итогов:</w:t>
            </w:r>
          </w:p>
          <w:p w14:paraId="48AF4C33">
            <w:pPr>
              <w:pStyle w:val="12"/>
              <w:spacing w:line="232" w:lineRule="auto"/>
              <w:ind w:right="56"/>
              <w:rPr>
                <w:rFonts w:ascii="Times New Roman" w:hAnsi="Times New Roman"/>
                <w:i/>
                <w:sz w:val="18"/>
              </w:rPr>
            </w:pPr>
            <w:r>
              <w:rPr>
                <w:w w:val="110"/>
                <w:sz w:val="18"/>
              </w:rPr>
              <w:t xml:space="preserve">- что помогает оживить идею? </w:t>
            </w:r>
            <w:r>
              <w:rPr>
                <w:rFonts w:ascii="Times New Roman" w:hAnsi="Times New Roman"/>
                <w:i/>
                <w:w w:val="110"/>
                <w:sz w:val="18"/>
              </w:rPr>
              <w:t xml:space="preserve">(Юмор, детальные проработки, учет интересов различ- ных людей, другие </w:t>
            </w:r>
            <w:r>
              <w:rPr>
                <w:rFonts w:ascii="Times New Roman" w:hAnsi="Times New Roman"/>
                <w:i/>
                <w:spacing w:val="-2"/>
                <w:w w:val="110"/>
                <w:sz w:val="18"/>
              </w:rPr>
              <w:t>факторы)</w:t>
            </w:r>
          </w:p>
        </w:tc>
        <w:tc>
          <w:tcPr>
            <w:tcW w:w="1546" w:type="dxa"/>
          </w:tcPr>
          <w:p w14:paraId="35F938CC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 по </w:t>
            </w:r>
            <w:r>
              <w:rPr>
                <w:spacing w:val="-2"/>
                <w:w w:val="105"/>
                <w:sz w:val="18"/>
              </w:rPr>
              <w:t xml:space="preserve">выполнению </w:t>
            </w:r>
            <w:r>
              <w:rPr>
                <w:w w:val="105"/>
                <w:sz w:val="18"/>
              </w:rPr>
              <w:t xml:space="preserve">теста «Круги». </w:t>
            </w:r>
            <w:r>
              <w:rPr>
                <w:spacing w:val="-2"/>
                <w:w w:val="105"/>
                <w:sz w:val="18"/>
              </w:rPr>
              <w:t>Взаимооценка результатов.</w:t>
            </w:r>
          </w:p>
          <w:p w14:paraId="511D2CA4">
            <w:pPr>
              <w:pStyle w:val="12"/>
              <w:spacing w:line="235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Работа в ма- лых группах способом «пе- рекрестная на- метка идей». Работа в парах и малых груп- пах по анализу и моделирова- нию ситуаций, по подведе- нию итогов.</w:t>
            </w:r>
          </w:p>
          <w:p w14:paraId="2F40132B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0A172A6F">
            <w:pPr>
              <w:pStyle w:val="12"/>
              <w:spacing w:before="50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147BB3B7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ния:</w:t>
            </w:r>
          </w:p>
          <w:p w14:paraId="0CEB1432">
            <w:pPr>
              <w:pStyle w:val="12"/>
              <w:spacing w:line="199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шутку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и</w:t>
            </w:r>
          </w:p>
          <w:p w14:paraId="0C33953B">
            <w:pPr>
              <w:pStyle w:val="12"/>
              <w:spacing w:line="200" w:lineRule="exact"/>
              <w:ind w:left="0" w:right="160"/>
              <w:jc w:val="right"/>
              <w:rPr>
                <w:sz w:val="18"/>
              </w:rPr>
            </w:pPr>
            <w:r>
              <w:rPr>
                <w:sz w:val="18"/>
              </w:rPr>
              <w:t>всерьез,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47895817">
            <w:pPr>
              <w:pStyle w:val="12"/>
              <w:spacing w:line="200" w:lineRule="exact"/>
              <w:ind w:left="0" w:right="135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Марафон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чи-</w:t>
            </w:r>
          </w:p>
          <w:p w14:paraId="5D0A24CE">
            <w:pPr>
              <w:pStyle w:val="12"/>
              <w:spacing w:line="200" w:lineRule="exact"/>
              <w:ind w:left="0" w:right="11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стоты,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задания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2,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3</w:t>
            </w:r>
          </w:p>
          <w:p w14:paraId="507EC35F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Посткрос-</w:t>
            </w:r>
          </w:p>
          <w:p w14:paraId="065C6C94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синг,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1,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5870F429">
            <w:pPr>
              <w:pStyle w:val="12"/>
              <w:spacing w:before="1" w:line="235" w:lineRule="auto"/>
              <w:ind w:left="218" w:right="246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6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Создай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пер- сонажа, задания 1, 4</w:t>
            </w:r>
          </w:p>
        </w:tc>
      </w:tr>
    </w:tbl>
    <w:p w14:paraId="38B212B1">
      <w:pPr>
        <w:spacing w:after="0" w:line="235" w:lineRule="auto"/>
        <w:rPr>
          <w:sz w:val="18"/>
        </w:rPr>
        <w:sectPr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83A67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5AE3839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9B81D39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FCF6A95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0322AAA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2AF766C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1A8F6FC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72F4155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149F57F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538" w:type="dxa"/>
          </w:tcPr>
          <w:p w14:paraId="1ECD657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C6DA72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8E6473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EEADE9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B13DA9F">
            <w:pPr>
              <w:pStyle w:val="12"/>
              <w:numPr>
                <w:ilvl w:val="0"/>
                <w:numId w:val="10"/>
              </w:numPr>
              <w:tabs>
                <w:tab w:val="left" w:pos="208"/>
              </w:tabs>
              <w:spacing w:before="51" w:after="0" w:line="235" w:lineRule="auto"/>
              <w:ind w:left="79" w:right="201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есть ли особен- ности в подходе к выдвижению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 у разных членов вашей группы?</w:t>
            </w:r>
          </w:p>
          <w:p w14:paraId="59269DBC">
            <w:pPr>
              <w:pStyle w:val="12"/>
              <w:spacing w:line="197" w:lineRule="exact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Какие?</w:t>
            </w:r>
          </w:p>
          <w:p w14:paraId="71E146B0">
            <w:pPr>
              <w:pStyle w:val="12"/>
              <w:numPr>
                <w:ilvl w:val="0"/>
                <w:numId w:val="10"/>
              </w:numPr>
              <w:tabs>
                <w:tab w:val="left" w:pos="208"/>
              </w:tabs>
              <w:spacing w:before="0" w:after="0" w:line="200" w:lineRule="exact"/>
              <w:ind w:left="208" w:right="0" w:hanging="129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как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составить</w:t>
            </w:r>
          </w:p>
          <w:p w14:paraId="7415CC66">
            <w:pPr>
              <w:pStyle w:val="12"/>
              <w:spacing w:before="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«идеальную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груп- пу» по выдвиже- нию идей?</w:t>
            </w:r>
          </w:p>
          <w:p w14:paraId="67765DBD">
            <w:pPr>
              <w:pStyle w:val="12"/>
              <w:numPr>
                <w:ilvl w:val="0"/>
                <w:numId w:val="10"/>
              </w:numPr>
              <w:tabs>
                <w:tab w:val="left" w:pos="208"/>
              </w:tabs>
              <w:spacing w:before="0" w:after="0" w:line="235" w:lineRule="auto"/>
              <w:ind w:left="79" w:right="150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каких правил мы будем придержи- ваться при выдви- жении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доработке </w:t>
            </w:r>
            <w:r>
              <w:rPr>
                <w:spacing w:val="-2"/>
                <w:w w:val="105"/>
                <w:sz w:val="18"/>
              </w:rPr>
              <w:t>идей?</w:t>
            </w:r>
          </w:p>
        </w:tc>
        <w:tc>
          <w:tcPr>
            <w:tcW w:w="1546" w:type="dxa"/>
          </w:tcPr>
          <w:p w14:paraId="75B7A9E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FB430D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83DC2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4" w:hRule="atLeast"/>
        </w:trPr>
        <w:tc>
          <w:tcPr>
            <w:tcW w:w="538" w:type="dxa"/>
          </w:tcPr>
          <w:p w14:paraId="252B43D4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15.</w:t>
            </w:r>
          </w:p>
        </w:tc>
        <w:tc>
          <w:tcPr>
            <w:tcW w:w="1115" w:type="dxa"/>
          </w:tcPr>
          <w:p w14:paraId="18E49FB9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От выдви- жения до </w:t>
            </w:r>
            <w:r>
              <w:rPr>
                <w:spacing w:val="-2"/>
                <w:sz w:val="18"/>
              </w:rPr>
              <w:t xml:space="preserve">доработки </w:t>
            </w:r>
            <w:r>
              <w:rPr>
                <w:spacing w:val="-4"/>
                <w:sz w:val="18"/>
              </w:rPr>
              <w:t>идей</w:t>
            </w:r>
          </w:p>
        </w:tc>
        <w:tc>
          <w:tcPr>
            <w:tcW w:w="676" w:type="dxa"/>
          </w:tcPr>
          <w:p w14:paraId="7456D5A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02B8224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Использование на- выков креативного мышления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созда- ния продукта.</w:t>
            </w:r>
          </w:p>
        </w:tc>
        <w:tc>
          <w:tcPr>
            <w:tcW w:w="1966" w:type="dxa"/>
          </w:tcPr>
          <w:p w14:paraId="2D89941C">
            <w:pPr>
              <w:pStyle w:val="12"/>
              <w:spacing w:before="51" w:line="235" w:lineRule="auto"/>
              <w:ind w:right="2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Выполнение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 ве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комплексного</w:t>
            </w:r>
          </w:p>
          <w:p w14:paraId="55F8356D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выбору </w:t>
            </w:r>
            <w:r>
              <w:rPr>
                <w:spacing w:val="-2"/>
                <w:w w:val="105"/>
                <w:sz w:val="18"/>
              </w:rPr>
              <w:t>учителя):</w:t>
            </w:r>
          </w:p>
          <w:p w14:paraId="5C2FDD5A">
            <w:pPr>
              <w:pStyle w:val="12"/>
              <w:numPr>
                <w:ilvl w:val="0"/>
                <w:numId w:val="11"/>
              </w:numPr>
              <w:tabs>
                <w:tab w:val="left" w:pos="208"/>
              </w:tabs>
              <w:spacing w:before="0" w:after="0" w:line="235" w:lineRule="auto"/>
              <w:ind w:left="79" w:right="208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создание школь- ной газеты (о помощи в учебе, о правилах поведе- ния и др.)</w:t>
            </w:r>
          </w:p>
          <w:p w14:paraId="02D443F4">
            <w:pPr>
              <w:pStyle w:val="12"/>
              <w:numPr>
                <w:ilvl w:val="0"/>
                <w:numId w:val="11"/>
              </w:numPr>
              <w:tabs>
                <w:tab w:val="left" w:pos="208"/>
              </w:tabs>
              <w:spacing w:before="0" w:after="0" w:line="235" w:lineRule="auto"/>
              <w:ind w:left="79" w:right="117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подготовка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 ведение социально</w:t>
            </w:r>
          </w:p>
        </w:tc>
        <w:tc>
          <w:tcPr>
            <w:tcW w:w="1546" w:type="dxa"/>
          </w:tcPr>
          <w:p w14:paraId="2375A11D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4A2E8996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016DE1A3">
            <w:pPr>
              <w:pStyle w:val="12"/>
              <w:spacing w:before="95" w:line="202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учителя</w:t>
            </w:r>
          </w:p>
          <w:p w14:paraId="3A360CEF">
            <w:pPr>
              <w:pStyle w:val="12"/>
              <w:spacing w:before="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кл., Трудный </w:t>
            </w:r>
            <w:r>
              <w:rPr>
                <w:spacing w:val="-2"/>
                <w:w w:val="105"/>
                <w:sz w:val="18"/>
              </w:rPr>
              <w:t>предмет,</w:t>
            </w:r>
          </w:p>
          <w:p w14:paraId="6822C2DD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6 кл., В шутку и </w:t>
            </w:r>
            <w:r>
              <w:rPr>
                <w:spacing w:val="-2"/>
                <w:w w:val="105"/>
                <w:sz w:val="18"/>
              </w:rPr>
              <w:t>всерьез</w:t>
            </w:r>
          </w:p>
          <w:p w14:paraId="29E49756">
            <w:pPr>
              <w:pStyle w:val="12"/>
              <w:spacing w:line="198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Буккроссинг,</w:t>
            </w:r>
          </w:p>
          <w:p w14:paraId="48DD1E01">
            <w:pPr>
              <w:pStyle w:val="12"/>
              <w:spacing w:before="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6 кл., Марафон </w:t>
            </w:r>
            <w:r>
              <w:rPr>
                <w:spacing w:val="-2"/>
                <w:w w:val="105"/>
                <w:sz w:val="18"/>
              </w:rPr>
              <w:t>чистоты,</w:t>
            </w:r>
          </w:p>
        </w:tc>
      </w:tr>
    </w:tbl>
    <w:p w14:paraId="3B54994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47" name="Graphic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47" o:spid="_x0000_s1026" o:spt="100" style="position:absolute;left:0pt;margin-left:0.25pt;margin-top:0.25pt;height:390.7pt;width:600.45pt;mso-position-horizontal-relative:page;mso-position-vertical-relative:page;z-index:-25144832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0BuVn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636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CE7B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026" o:spt="202" type="#_x0000_t202" style="position:absolute;left:0pt;margin-left:27.15pt;margin-top:33pt;height:11.75pt;width:14.6pt;mso-position-horizontal-relative:page;mso-position-vertical-relative:page;z-index:251706368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DjouG9kAAAAHAQAADwAAAAAAAAABACAAAAAiAAAAZHJzL2Rvd25yZXYueG1sUEsBAhQA&#10;FAAAAAgAh07iQDfVIDO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2ACE7B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49" name="Text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F3125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9" o:spid="_x0000_s1026" o:spt="202" type="#_x0000_t202" style="position:absolute;left:0pt;margin-left:27.95pt;margin-top:132.5pt;height:222.85pt;width:11.8pt;mso-position-horizontal-relative:page;mso-position-vertical-relative:page;z-index:25170739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BZrOHV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99F3125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0C8D059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91933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3" w:hRule="atLeast"/>
        </w:trPr>
        <w:tc>
          <w:tcPr>
            <w:tcW w:w="538" w:type="dxa"/>
          </w:tcPr>
          <w:p w14:paraId="3A77953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67F0BD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3C10CBA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C329A1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A7DEB92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значимого меро- приятия (напри- мер, обмен книга- ми, или сохранение природы, друзья по </w:t>
            </w:r>
            <w:r>
              <w:rPr>
                <w:spacing w:val="-2"/>
                <w:w w:val="105"/>
                <w:sz w:val="18"/>
              </w:rPr>
              <w:t>переписке)</w:t>
            </w:r>
          </w:p>
          <w:p w14:paraId="7315F3F4">
            <w:pPr>
              <w:pStyle w:val="12"/>
              <w:numPr>
                <w:ilvl w:val="0"/>
                <w:numId w:val="12"/>
              </w:numPr>
              <w:tabs>
                <w:tab w:val="left" w:pos="208"/>
              </w:tabs>
              <w:spacing w:before="0" w:after="0" w:line="235" w:lineRule="auto"/>
              <w:ind w:left="79" w:right="225" w:firstLine="0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создание класс- ного журнала или классного угол-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 по вопросам</w:t>
            </w:r>
          </w:p>
          <w:p w14:paraId="5B480F5C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здоровья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профи- лактике вредных </w:t>
            </w:r>
            <w:r>
              <w:rPr>
                <w:spacing w:val="-2"/>
                <w:w w:val="105"/>
                <w:sz w:val="18"/>
              </w:rPr>
              <w:t>привычек;</w:t>
            </w:r>
          </w:p>
          <w:p w14:paraId="1ADEACFD">
            <w:pPr>
              <w:pStyle w:val="12"/>
              <w:numPr>
                <w:ilvl w:val="0"/>
                <w:numId w:val="12"/>
              </w:numPr>
              <w:tabs>
                <w:tab w:val="left" w:pos="208"/>
              </w:tabs>
              <w:spacing w:before="0" w:after="0" w:line="235" w:lineRule="auto"/>
              <w:ind w:left="79" w:right="72" w:firstLine="0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социальное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проек- </w:t>
            </w:r>
            <w:r>
              <w:rPr>
                <w:w w:val="105"/>
                <w:sz w:val="18"/>
              </w:rPr>
              <w:t xml:space="preserve">тирование. Кон- курс идей «Школа </w:t>
            </w:r>
            <w:r>
              <w:rPr>
                <w:spacing w:val="-2"/>
                <w:w w:val="105"/>
                <w:sz w:val="18"/>
              </w:rPr>
              <w:t>будущего».</w:t>
            </w:r>
          </w:p>
        </w:tc>
        <w:tc>
          <w:tcPr>
            <w:tcW w:w="1546" w:type="dxa"/>
          </w:tcPr>
          <w:p w14:paraId="758428E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54842E5">
            <w:pPr>
              <w:pStyle w:val="12"/>
              <w:spacing w:before="5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6 кл., Наша жизнь зависит от приро- </w:t>
            </w:r>
            <w:r>
              <w:rPr>
                <w:spacing w:val="-4"/>
                <w:w w:val="105"/>
                <w:sz w:val="18"/>
              </w:rPr>
              <w:t>ды.</w:t>
            </w:r>
          </w:p>
          <w:p w14:paraId="062A9849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6 кл., Посткрос- </w:t>
            </w:r>
            <w:r>
              <w:rPr>
                <w:spacing w:val="-4"/>
                <w:w w:val="105"/>
                <w:sz w:val="18"/>
              </w:rPr>
              <w:t>синг,</w:t>
            </w:r>
          </w:p>
          <w:p w14:paraId="0D9AF2DA">
            <w:pPr>
              <w:pStyle w:val="12"/>
              <w:spacing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5 кл., Нет вредным </w:t>
            </w:r>
            <w:r>
              <w:rPr>
                <w:spacing w:val="-2"/>
                <w:w w:val="105"/>
                <w:sz w:val="18"/>
              </w:rPr>
              <w:t>привычкам,</w:t>
            </w:r>
          </w:p>
          <w:p w14:paraId="443D1B98">
            <w:pPr>
              <w:pStyle w:val="12"/>
              <w:spacing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Школа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буду- </w:t>
            </w:r>
            <w:r>
              <w:rPr>
                <w:spacing w:val="-4"/>
                <w:w w:val="110"/>
                <w:sz w:val="18"/>
              </w:rPr>
              <w:t>щего</w:t>
            </w:r>
          </w:p>
          <w:p w14:paraId="3BF3094A">
            <w:pPr>
              <w:pStyle w:val="12"/>
              <w:spacing w:line="235" w:lineRule="auto"/>
              <w:ind w:left="21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«Парта будущего»: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313E5461">
            <w:pPr>
              <w:pStyle w:val="12"/>
              <w:spacing w:line="235" w:lineRule="auto"/>
              <w:ind w:left="218" w:right="18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 prosv.ru/func/)</w:t>
            </w:r>
          </w:p>
        </w:tc>
      </w:tr>
      <w:tr w14:paraId="3CF203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8" w:hRule="atLeast"/>
        </w:trPr>
        <w:tc>
          <w:tcPr>
            <w:tcW w:w="538" w:type="dxa"/>
          </w:tcPr>
          <w:p w14:paraId="358D2B6C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16.</w:t>
            </w:r>
          </w:p>
        </w:tc>
        <w:tc>
          <w:tcPr>
            <w:tcW w:w="1115" w:type="dxa"/>
          </w:tcPr>
          <w:p w14:paraId="7A574428">
            <w:pPr>
              <w:pStyle w:val="12"/>
              <w:spacing w:before="51" w:line="235" w:lineRule="auto"/>
              <w:ind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Диагно- </w:t>
            </w:r>
            <w:r>
              <w:rPr>
                <w:w w:val="105"/>
                <w:sz w:val="18"/>
              </w:rPr>
              <w:t xml:space="preserve">стика и </w:t>
            </w:r>
            <w:r>
              <w:rPr>
                <w:spacing w:val="-2"/>
                <w:w w:val="105"/>
                <w:sz w:val="18"/>
              </w:rPr>
              <w:t xml:space="preserve">рефлек- </w:t>
            </w:r>
            <w:r>
              <w:rPr>
                <w:w w:val="105"/>
                <w:sz w:val="18"/>
              </w:rPr>
              <w:t>сия.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Само- </w:t>
            </w:r>
            <w:r>
              <w:rPr>
                <w:spacing w:val="-2"/>
                <w:w w:val="105"/>
                <w:sz w:val="18"/>
              </w:rPr>
              <w:t>оценка</w:t>
            </w:r>
          </w:p>
        </w:tc>
        <w:tc>
          <w:tcPr>
            <w:tcW w:w="676" w:type="dxa"/>
          </w:tcPr>
          <w:p w14:paraId="499BEE49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09564BD">
            <w:pPr>
              <w:pStyle w:val="12"/>
              <w:spacing w:before="51" w:line="235" w:lineRule="auto"/>
              <w:ind w:right="22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мышле- ние. Диагностиче- ская работа для 6 </w:t>
            </w:r>
            <w:r>
              <w:rPr>
                <w:spacing w:val="-2"/>
                <w:w w:val="105"/>
                <w:sz w:val="18"/>
              </w:rPr>
              <w:t>класса.</w:t>
            </w:r>
          </w:p>
        </w:tc>
        <w:tc>
          <w:tcPr>
            <w:tcW w:w="1966" w:type="dxa"/>
          </w:tcPr>
          <w:p w14:paraId="175A3F14">
            <w:pPr>
              <w:pStyle w:val="12"/>
              <w:spacing w:before="51" w:line="235" w:lineRule="auto"/>
              <w:ind w:right="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итого- вой работы. Обсуж- дение результатов. Взаимо- и самоо- ценка результатов </w:t>
            </w:r>
            <w:r>
              <w:rPr>
                <w:spacing w:val="-2"/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14:paraId="6A710EFD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Индивиду- </w:t>
            </w:r>
            <w:r>
              <w:rPr>
                <w:w w:val="105"/>
                <w:sz w:val="18"/>
              </w:rPr>
              <w:t>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рабо- та. Работа в </w:t>
            </w:r>
            <w:r>
              <w:rPr>
                <w:spacing w:val="-2"/>
                <w:w w:val="105"/>
                <w:sz w:val="18"/>
              </w:rPr>
              <w:t>парах.</w:t>
            </w:r>
          </w:p>
        </w:tc>
        <w:tc>
          <w:tcPr>
            <w:tcW w:w="2129" w:type="dxa"/>
          </w:tcPr>
          <w:p w14:paraId="637AD806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РЭШ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29A0F804">
            <w:pPr>
              <w:pStyle w:val="12"/>
              <w:spacing w:before="99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54C6DC19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Диагностическая </w:t>
            </w:r>
            <w:r>
              <w:rPr>
                <w:w w:val="105"/>
                <w:sz w:val="18"/>
              </w:rPr>
              <w:t xml:space="preserve">работа для 6 класса. Креативное мышле-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7200DE45">
            <w:pPr>
              <w:pStyle w:val="12"/>
              <w:spacing w:line="197" w:lineRule="exact"/>
              <w:ind w:left="77"/>
              <w:rPr>
                <w:sz w:val="18"/>
              </w:rPr>
            </w:pPr>
            <w:r>
              <w:rPr>
                <w:w w:val="115"/>
                <w:sz w:val="18"/>
              </w:rPr>
              <w:t>Вариант</w:t>
            </w:r>
            <w:r>
              <w:rPr>
                <w:spacing w:val="-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  <w:r>
              <w:rPr>
                <w:spacing w:val="-4"/>
                <w:w w:val="115"/>
                <w:sz w:val="18"/>
              </w:rPr>
              <w:t xml:space="preserve"> Елка</w:t>
            </w:r>
          </w:p>
          <w:p w14:paraId="244F9A0A">
            <w:pPr>
              <w:pStyle w:val="12"/>
              <w:spacing w:before="1" w:line="235" w:lineRule="auto"/>
              <w:ind w:left="77" w:right="58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Вариант 2. Наш </w:t>
            </w:r>
            <w:r>
              <w:rPr>
                <w:spacing w:val="-2"/>
                <w:w w:val="105"/>
                <w:sz w:val="18"/>
              </w:rPr>
              <w:t>театр</w:t>
            </w:r>
          </w:p>
        </w:tc>
      </w:tr>
    </w:tbl>
    <w:p w14:paraId="2BA894BB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0" name="Graphic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0" o:spid="_x0000_s1026" o:spt="100" style="position:absolute;left:0pt;margin-left:0.25pt;margin-top:0.25pt;height:390.7pt;width:600.45pt;mso-position-horizontal-relative:page;mso-position-vertical-relative:page;z-index:-25144729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4fBuQ4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Au+wZ1gAAAAYBAAAPAAAAAAAAAAEAIAAAACIAAABkcnMvZG93bnJl&#10;di54bWxQSwECFAAUAAAACACHTuJAXh8G5DgCAAAVBQAADgAAAAAAAAABACAAAAAlAQAAZHJzL2Uy&#10;b0RvYy54bWxQSwUGAAAAAAYABgBZAQAAzw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4398645</wp:posOffset>
                </wp:positionV>
                <wp:extent cx="185420" cy="149860"/>
                <wp:effectExtent l="0" t="0" r="0" b="0"/>
                <wp:wrapNone/>
                <wp:docPr id="151" name="Text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1119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1" o:spid="_x0000_s1026" o:spt="202" type="#_x0000_t202" style="position:absolute;left:0pt;margin-left:27.15pt;margin-top:346.35pt;height:11.8pt;width:14.6pt;mso-position-horizontal-relative:page;mso-position-vertical-relative:page;z-index:251708416;mso-width-relative:page;mso-height-relative:page;" filled="f" stroked="f" coordsize="21600,21600" o:gfxdata="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rckRNsAAAAJAQAADwAAAAAAAAABACAAAAAiAAAAZHJzL2Rvd25yZXYueG1sUEsB&#10;AhQAFAAAAAgAh07iQJD8T9q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891119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84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D6395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26" o:spt="202" type="#_x0000_t202" style="position:absolute;left:0pt;margin-left:27.95pt;margin-top:35.85pt;height:218.6pt;width:12.65pt;mso-position-horizontal-relative:page;mso-position-vertical-relative:page;z-index:25170841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xwEu6b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68D6395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2184742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41E8C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54A65E2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E6DE037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F1EBF91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FF88D10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94ACF46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E01D0E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607AE1A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39914B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0106" w:type="dxa"/>
            <w:gridSpan w:val="7"/>
          </w:tcPr>
          <w:p w14:paraId="58C64B57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первой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части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1.</w:t>
            </w:r>
          </w:p>
        </w:tc>
      </w:tr>
      <w:tr w14:paraId="35F529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38" w:type="dxa"/>
          </w:tcPr>
          <w:p w14:paraId="44CB64B2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10B2D880">
            <w:pPr>
              <w:pStyle w:val="12"/>
              <w:spacing w:before="51" w:line="235" w:lineRule="auto"/>
              <w:ind w:left="80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первой </w:t>
            </w:r>
            <w:r>
              <w:rPr>
                <w:w w:val="105"/>
                <w:sz w:val="18"/>
              </w:rPr>
              <w:t>части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 xml:space="preserve">граммы. </w:t>
            </w:r>
            <w:r>
              <w:rPr>
                <w:spacing w:val="-2"/>
                <w:sz w:val="18"/>
              </w:rPr>
              <w:t xml:space="preserve">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38DDB40B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5E90E03">
            <w:pPr>
              <w:pStyle w:val="12"/>
              <w:spacing w:before="51" w:line="235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Самооценка уверен- ности при решении жизненных проблем. Обсуждение резуль- татов самооценки с целью достижения большей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уверенности при решении задач по функциональной </w:t>
            </w:r>
            <w:r>
              <w:rPr>
                <w:spacing w:val="-2"/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14:paraId="7644C0FB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</w:t>
            </w:r>
            <w:r>
              <w:rPr>
                <w:w w:val="105"/>
                <w:sz w:val="18"/>
              </w:rPr>
              <w:t xml:space="preserve">Аргументировать и обосновывать свою позицию. Задавать вопросы, необхо- димые для органи- зации собственной </w:t>
            </w:r>
            <w:r>
              <w:rPr>
                <w:spacing w:val="-2"/>
                <w:w w:val="105"/>
                <w:sz w:val="18"/>
              </w:rPr>
              <w:t>деятельности.</w:t>
            </w:r>
          </w:p>
          <w:p w14:paraId="3148F4CC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Предлагать ва- рианты решений </w:t>
            </w:r>
            <w:r>
              <w:rPr>
                <w:spacing w:val="-2"/>
                <w:w w:val="105"/>
                <w:sz w:val="18"/>
              </w:rPr>
              <w:t>поставленной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про- блемы.</w:t>
            </w:r>
          </w:p>
        </w:tc>
        <w:tc>
          <w:tcPr>
            <w:tcW w:w="1546" w:type="dxa"/>
          </w:tcPr>
          <w:p w14:paraId="5C0181FA">
            <w:pPr>
              <w:pStyle w:val="12"/>
              <w:spacing w:before="47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Беседа</w:t>
            </w:r>
          </w:p>
        </w:tc>
        <w:tc>
          <w:tcPr>
            <w:tcW w:w="2129" w:type="dxa"/>
          </w:tcPr>
          <w:p w14:paraId="66A303F5">
            <w:pPr>
              <w:pStyle w:val="12"/>
              <w:spacing w:before="47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Приложение</w:t>
            </w:r>
          </w:p>
        </w:tc>
      </w:tr>
      <w:tr w14:paraId="1F1DF2E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267A644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4: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Математическая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«Математика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повседневной</w:t>
            </w:r>
            <w:r>
              <w:rPr>
                <w:b/>
                <w:spacing w:val="3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жизни»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4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33FC8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3" w:hRule="atLeast"/>
        </w:trPr>
        <w:tc>
          <w:tcPr>
            <w:tcW w:w="538" w:type="dxa"/>
          </w:tcPr>
          <w:p w14:paraId="00A71E32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18.</w:t>
            </w:r>
          </w:p>
        </w:tc>
        <w:tc>
          <w:tcPr>
            <w:tcW w:w="1115" w:type="dxa"/>
          </w:tcPr>
          <w:p w14:paraId="2AF0374D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Новое об </w:t>
            </w:r>
            <w:r>
              <w:rPr>
                <w:spacing w:val="-2"/>
                <w:sz w:val="18"/>
              </w:rPr>
              <w:t>известном</w:t>
            </w:r>
          </w:p>
          <w:p w14:paraId="59D15C54">
            <w:pPr>
              <w:pStyle w:val="12"/>
              <w:spacing w:before="99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(«Фут- </w:t>
            </w:r>
            <w:r>
              <w:rPr>
                <w:spacing w:val="-2"/>
                <w:sz w:val="18"/>
              </w:rPr>
              <w:t xml:space="preserve">больное </w:t>
            </w:r>
            <w:r>
              <w:rPr>
                <w:spacing w:val="-2"/>
                <w:w w:val="105"/>
                <w:sz w:val="18"/>
              </w:rPr>
              <w:t>поле»,</w:t>
            </w:r>
          </w:p>
          <w:p w14:paraId="6BAADC92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«Электро- </w:t>
            </w:r>
            <w:r>
              <w:rPr>
                <w:spacing w:val="-2"/>
                <w:w w:val="105"/>
                <w:sz w:val="18"/>
              </w:rPr>
              <w:t>бус»)</w:t>
            </w:r>
          </w:p>
        </w:tc>
        <w:tc>
          <w:tcPr>
            <w:tcW w:w="676" w:type="dxa"/>
          </w:tcPr>
          <w:p w14:paraId="6D6CBDFC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DB372CC">
            <w:pPr>
              <w:pStyle w:val="12"/>
              <w:spacing w:before="51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Зависимости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между </w:t>
            </w:r>
            <w:r>
              <w:rPr>
                <w:spacing w:val="-2"/>
                <w:w w:val="105"/>
                <w:sz w:val="18"/>
              </w:rPr>
              <w:t>величинами.</w:t>
            </w:r>
          </w:p>
          <w:p w14:paraId="13B28806">
            <w:pPr>
              <w:pStyle w:val="12"/>
              <w:spacing w:line="23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Сравнение чисел и величин. Действия с натуральными чис- лами, с десятичными дробями. Нахож- дение процента от числа, отношения двух чисел.</w:t>
            </w:r>
          </w:p>
        </w:tc>
        <w:tc>
          <w:tcPr>
            <w:tcW w:w="1966" w:type="dxa"/>
          </w:tcPr>
          <w:p w14:paraId="575BA313">
            <w:pPr>
              <w:pStyle w:val="12"/>
              <w:spacing w:before="50" w:line="235" w:lineRule="auto"/>
              <w:ind w:right="2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Извлекать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информа- </w:t>
            </w:r>
            <w:r>
              <w:rPr>
                <w:w w:val="105"/>
                <w:sz w:val="18"/>
              </w:rPr>
              <w:t>цию (из текста, та- блицы,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диаграммы). Распознавать мате- </w:t>
            </w:r>
            <w:r>
              <w:rPr>
                <w:spacing w:val="-2"/>
                <w:w w:val="105"/>
                <w:sz w:val="18"/>
              </w:rPr>
              <w:t>матические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объекты. </w:t>
            </w:r>
            <w:r>
              <w:rPr>
                <w:w w:val="105"/>
                <w:sz w:val="18"/>
              </w:rPr>
              <w:t>Описывать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ре- зультаты действий. Предлагать и об- суждать способы </w:t>
            </w:r>
            <w:r>
              <w:rPr>
                <w:spacing w:val="-2"/>
                <w:w w:val="105"/>
                <w:sz w:val="18"/>
              </w:rPr>
              <w:t>решения.</w:t>
            </w:r>
          </w:p>
        </w:tc>
        <w:tc>
          <w:tcPr>
            <w:tcW w:w="1546" w:type="dxa"/>
          </w:tcPr>
          <w:p w14:paraId="5199A9E2">
            <w:pPr>
              <w:pStyle w:val="12"/>
              <w:spacing w:before="50" w:line="235" w:lineRule="auto"/>
              <w:ind w:left="78" w:right="2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4C6F2626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«Электробус»: от- крытый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ний, 2021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  <w:p w14:paraId="7C905EDA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«Рецепт торта»: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66B4F5CE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4667AA1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3" name="Graphic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3" o:spid="_x0000_s1026" o:spt="100" style="position:absolute;left:0pt;margin-left:0.25pt;margin-top:0.25pt;height:390.7pt;width:600.45pt;mso-position-horizontal-relative:page;mso-position-vertical-relative:page;z-index:-25144627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LOmmNI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zppjS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944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154" name="Text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FD48C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4" o:spid="_x0000_s1026" o:spt="202" type="#_x0000_t202" style="position:absolute;left:0pt;margin-left:27.15pt;margin-top:33pt;height:11.95pt;width:14.6pt;mso-position-horizontal-relative:page;mso-position-vertical-relative:page;z-index:251709440;mso-width-relative:page;mso-height-relative:page;" filled="f" stroked="f" coordsize="21600,21600" o:gfxdata="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aSrn+9kAAAAHAQAADwAAAAAAAAABACAAAAAiAAAAZHJzL2Rvd25yZXYueG1sUEsBAhQA&#10;FAAAAAgAh07iQArDC7q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E5FD48C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04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55" name="Text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63907E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5" o:spid="_x0000_s1026" o:spt="202" type="#_x0000_t202" style="position:absolute;left:0pt;margin-left:27.95pt;margin-top:132.5pt;height:222.85pt;width:11.8pt;mso-position-horizontal-relative:page;mso-position-vertical-relative:page;z-index:25171046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CjrR1h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163907E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5EF78E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AA729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538" w:type="dxa"/>
          </w:tcPr>
          <w:p w14:paraId="55161AA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55E076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021731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475EA71">
            <w:pPr>
              <w:pStyle w:val="12"/>
              <w:spacing w:before="51" w:line="235" w:lineRule="auto"/>
              <w:ind w:right="103"/>
              <w:rPr>
                <w:sz w:val="18"/>
              </w:rPr>
            </w:pPr>
            <w:r>
              <w:rPr>
                <w:w w:val="105"/>
                <w:sz w:val="18"/>
              </w:rPr>
              <w:t>Числовая последова- тельность (правило составления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последо- </w:t>
            </w:r>
            <w:r>
              <w:rPr>
                <w:spacing w:val="-2"/>
                <w:w w:val="105"/>
                <w:sz w:val="18"/>
              </w:rPr>
              <w:t>вательности).</w:t>
            </w:r>
          </w:p>
        </w:tc>
        <w:tc>
          <w:tcPr>
            <w:tcW w:w="1966" w:type="dxa"/>
            <w:vMerge w:val="restart"/>
          </w:tcPr>
          <w:p w14:paraId="6C78AE27">
            <w:pPr>
              <w:pStyle w:val="12"/>
              <w:spacing w:before="51" w:line="235" w:lineRule="auto"/>
              <w:ind w:right="14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Прикидывать,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оце- нивать, вычислять </w:t>
            </w:r>
            <w:r>
              <w:rPr>
                <w:spacing w:val="-2"/>
                <w:w w:val="105"/>
                <w:sz w:val="18"/>
              </w:rPr>
              <w:t>результат.</w:t>
            </w:r>
          </w:p>
          <w:p w14:paraId="3BA34E50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Устанавливать и использовать за- висимости между величинами,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дан- </w:t>
            </w:r>
            <w:r>
              <w:rPr>
                <w:spacing w:val="-2"/>
                <w:w w:val="105"/>
                <w:sz w:val="18"/>
              </w:rPr>
              <w:t>ными.</w:t>
            </w:r>
          </w:p>
          <w:p w14:paraId="144AE39C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Читать, записы- вать, сравнивать </w:t>
            </w:r>
            <w:r>
              <w:rPr>
                <w:spacing w:val="-2"/>
                <w:w w:val="105"/>
                <w:sz w:val="18"/>
              </w:rPr>
              <w:t xml:space="preserve">математические </w:t>
            </w:r>
            <w:r>
              <w:rPr>
                <w:w w:val="105"/>
                <w:sz w:val="18"/>
              </w:rPr>
              <w:t>объекты (числа, ве- личины, фигуры). Применять прави- ла, свойства (вы- числений, нахож- дения результата).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приемы проверки резуль- </w:t>
            </w:r>
            <w:r>
              <w:rPr>
                <w:spacing w:val="-2"/>
                <w:w w:val="105"/>
                <w:sz w:val="18"/>
              </w:rPr>
              <w:t>тата.</w:t>
            </w:r>
          </w:p>
          <w:p w14:paraId="4757FF27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Интерпретировать </w:t>
            </w:r>
            <w:r>
              <w:rPr>
                <w:w w:val="105"/>
                <w:sz w:val="18"/>
              </w:rPr>
              <w:t>ответ, данные.</w:t>
            </w:r>
          </w:p>
          <w:p w14:paraId="6F1DC3AC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Выдвигать и обо- сновывать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гипотезу. </w:t>
            </w:r>
            <w:r>
              <w:rPr>
                <w:spacing w:val="-2"/>
                <w:w w:val="105"/>
                <w:sz w:val="18"/>
              </w:rPr>
              <w:t xml:space="preserve">Формулировать </w:t>
            </w:r>
            <w:r>
              <w:rPr>
                <w:w w:val="105"/>
                <w:sz w:val="18"/>
              </w:rPr>
              <w:t xml:space="preserve">обобщения и вы- </w:t>
            </w:r>
            <w:r>
              <w:rPr>
                <w:spacing w:val="-2"/>
                <w:w w:val="105"/>
                <w:sz w:val="18"/>
              </w:rPr>
              <w:t>воды.</w:t>
            </w:r>
          </w:p>
          <w:p w14:paraId="31D40D33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Распознавать ис- тинные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ложные высказывания об </w:t>
            </w:r>
            <w:r>
              <w:rPr>
                <w:spacing w:val="-2"/>
                <w:w w:val="105"/>
                <w:sz w:val="18"/>
              </w:rPr>
              <w:t>объектах.</w:t>
            </w:r>
          </w:p>
        </w:tc>
        <w:tc>
          <w:tcPr>
            <w:tcW w:w="1546" w:type="dxa"/>
          </w:tcPr>
          <w:p w14:paraId="15F06AB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150FE4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563ECED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3" w:hRule="atLeast"/>
        </w:trPr>
        <w:tc>
          <w:tcPr>
            <w:tcW w:w="538" w:type="dxa"/>
          </w:tcPr>
          <w:p w14:paraId="5CA267FB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19.</w:t>
            </w:r>
          </w:p>
        </w:tc>
        <w:tc>
          <w:tcPr>
            <w:tcW w:w="1115" w:type="dxa"/>
          </w:tcPr>
          <w:p w14:paraId="2231857C">
            <w:pPr>
              <w:pStyle w:val="12"/>
              <w:spacing w:before="51" w:line="235" w:lineRule="auto"/>
              <w:ind w:left="80" w:right="1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Геометри- </w:t>
            </w:r>
            <w:r>
              <w:rPr>
                <w:spacing w:val="-2"/>
                <w:w w:val="105"/>
                <w:sz w:val="18"/>
              </w:rPr>
              <w:t>ческие формы вокруг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нас</w:t>
            </w:r>
          </w:p>
          <w:p w14:paraId="0CC1B159">
            <w:pPr>
              <w:pStyle w:val="12"/>
              <w:spacing w:before="97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(«Поделки </w:t>
            </w:r>
            <w:r>
              <w:rPr>
                <w:w w:val="105"/>
                <w:sz w:val="18"/>
              </w:rPr>
              <w:t xml:space="preserve">из пла- </w:t>
            </w:r>
            <w:r>
              <w:rPr>
                <w:spacing w:val="-2"/>
                <w:w w:val="105"/>
                <w:sz w:val="18"/>
              </w:rPr>
              <w:t>стиковой бутылки»,</w:t>
            </w:r>
          </w:p>
          <w:p w14:paraId="53FD73A9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«Ковровая дорожка»)</w:t>
            </w:r>
          </w:p>
        </w:tc>
        <w:tc>
          <w:tcPr>
            <w:tcW w:w="676" w:type="dxa"/>
          </w:tcPr>
          <w:p w14:paraId="1710C1D6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9B3C983">
            <w:pPr>
              <w:pStyle w:val="12"/>
              <w:spacing w:before="50" w:line="235" w:lineRule="auto"/>
              <w:ind w:right="69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Размеры простран- ственной и плоской </w:t>
            </w:r>
            <w:r>
              <w:rPr>
                <w:spacing w:val="-2"/>
                <w:w w:val="105"/>
                <w:sz w:val="18"/>
              </w:rPr>
              <w:t xml:space="preserve">геометрических </w:t>
            </w:r>
            <w:r>
              <w:rPr>
                <w:w w:val="105"/>
                <w:sz w:val="18"/>
              </w:rPr>
              <w:t>фигур. Действия с геометрическими ве- личинами – длиной, площадью, объемом (вычисление,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переход от одних единиц к другим, сравнение). Прямо пропорцио- нальная зависимость величин. Действия с натуральными чис- лами, десятичными дробями. Процент от </w:t>
            </w:r>
            <w:r>
              <w:rPr>
                <w:spacing w:val="-2"/>
                <w:w w:val="105"/>
                <w:sz w:val="18"/>
              </w:rPr>
              <w:t>числа.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5F7D2C8E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5F9B64BD">
            <w:pPr>
              <w:pStyle w:val="12"/>
              <w:spacing w:before="50" w:line="235" w:lineRule="auto"/>
              <w:ind w:left="78" w:right="21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09DBD762">
            <w:pPr>
              <w:pStyle w:val="12"/>
              <w:spacing w:before="50" w:line="235" w:lineRule="auto"/>
              <w:ind w:left="77" w:right="236"/>
              <w:rPr>
                <w:sz w:val="18"/>
              </w:rPr>
            </w:pPr>
            <w:r>
              <w:rPr>
                <w:w w:val="105"/>
                <w:sz w:val="18"/>
              </w:rPr>
              <w:t>«Поделки из пла- стиковой бутыл- ки»: открытый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банк заданий, 2021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ru)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«Панно»: обра- зовательный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ресурс издательства «Про- свещение»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(https://</w:t>
            </w:r>
          </w:p>
          <w:p w14:paraId="0BC96836">
            <w:pPr>
              <w:pStyle w:val="12"/>
              <w:spacing w:line="197" w:lineRule="exact"/>
              <w:ind w:left="7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  <w:tr w14:paraId="149D8DB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3" w:hRule="atLeast"/>
        </w:trPr>
        <w:tc>
          <w:tcPr>
            <w:tcW w:w="538" w:type="dxa"/>
          </w:tcPr>
          <w:p w14:paraId="4D409909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20.</w:t>
            </w:r>
          </w:p>
        </w:tc>
        <w:tc>
          <w:tcPr>
            <w:tcW w:w="1115" w:type="dxa"/>
          </w:tcPr>
          <w:p w14:paraId="36EF7E9D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Здоровый </w:t>
            </w:r>
            <w:r>
              <w:rPr>
                <w:spacing w:val="-2"/>
                <w:w w:val="105"/>
                <w:sz w:val="18"/>
              </w:rPr>
              <w:t>образ жизни</w:t>
            </w:r>
          </w:p>
          <w:p w14:paraId="58917DC4">
            <w:pPr>
              <w:pStyle w:val="12"/>
              <w:spacing w:before="99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(«Кало- рийность питания»,</w:t>
            </w:r>
          </w:p>
          <w:p w14:paraId="79724204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«Игра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 </w:t>
            </w:r>
            <w:r>
              <w:rPr>
                <w:spacing w:val="-2"/>
                <w:w w:val="105"/>
                <w:sz w:val="18"/>
              </w:rPr>
              <w:t>льду»)</w:t>
            </w:r>
          </w:p>
        </w:tc>
        <w:tc>
          <w:tcPr>
            <w:tcW w:w="676" w:type="dxa"/>
          </w:tcPr>
          <w:p w14:paraId="12626D6E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2AE5DD5">
            <w:pPr>
              <w:pStyle w:val="12"/>
              <w:spacing w:before="50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Действия с натураль- ными числами, де- сятичными дробями (вычисление, окру- гление, сравнение). Прямо пропорцио- нальная зависимость величин. Площадь </w:t>
            </w:r>
            <w:r>
              <w:rPr>
                <w:spacing w:val="-2"/>
                <w:w w:val="105"/>
                <w:sz w:val="18"/>
              </w:rPr>
              <w:t>прямоугольника.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384DBF3B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44EB2EEA">
            <w:pPr>
              <w:pStyle w:val="12"/>
              <w:spacing w:before="50" w:line="235" w:lineRule="auto"/>
              <w:ind w:left="78" w:right="21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17908DCC">
            <w:pPr>
              <w:pStyle w:val="12"/>
              <w:spacing w:before="56" w:line="225" w:lineRule="auto"/>
              <w:ind w:left="77" w:right="106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«Калорийность пита- ния»: открытый банк заданий, 2019/2020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</w:tbl>
    <w:p w14:paraId="75CAC12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12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6" name="Graphic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6" o:spid="_x0000_s1026" o:spt="100" style="position:absolute;left:0pt;margin-left:0.25pt;margin-top:0.25pt;height:390.7pt;width:600.45pt;mso-position-horizontal-relative:page;mso-position-vertical-relative:page;z-index:-25144524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IRsO4k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EbDuJ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4400550</wp:posOffset>
                </wp:positionV>
                <wp:extent cx="185420" cy="147955"/>
                <wp:effectExtent l="0" t="0" r="0" b="0"/>
                <wp:wrapNone/>
                <wp:docPr id="157" name="Text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F3286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026" o:spt="202" type="#_x0000_t202" style="position:absolute;left:0pt;margin-left:27.15pt;margin-top:346.5pt;height:11.65pt;width:14.6pt;mso-position-horizontal-relative:page;mso-position-vertical-relative:page;z-index:251711488;mso-width-relative:page;mso-height-relative:page;" filled="f" stroked="f" coordsize="21600,21600" o:gfxdata="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PINkmNsAAAAJAQAADwAAAAAAAAABACAAAAAiAAAAZHJzL2Rvd25yZXYueG1sUEsB&#10;AhQAFAAAAAgAh07iQNPNakW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7F3286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36724A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26" o:spt="202" type="#_x0000_t202" style="position:absolute;left:0pt;margin-left:27.95pt;margin-top:35.85pt;height:218.6pt;width:12.65pt;mso-position-horizontal-relative:page;mso-position-vertical-relative:page;z-index:25171148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DtiYZO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536724A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24FAD1B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5916F125">
      <w:pPr>
        <w:pStyle w:val="8"/>
        <w:spacing w:before="2"/>
        <w:ind w:left="0" w:right="0" w:firstLine="0"/>
        <w:jc w:val="left"/>
        <w:rPr>
          <w:rFonts w:ascii="Arial"/>
          <w:b/>
          <w:sz w:val="2"/>
        </w:rPr>
      </w:pPr>
      <w:r>
        <mc:AlternateContent>
          <mc:Choice Requires="wps">
            <w:drawing>
              <wp:anchor distT="0" distB="0" distL="0" distR="0" simplePos="0" relativeHeight="2518722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59" name="Graphic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59" o:spid="_x0000_s1026" o:spt="100" style="position:absolute;left:0pt;margin-left:0.25pt;margin-top:0.25pt;height:390.7pt;width:600.45pt;mso-position-horizontal-relative:page;mso-position-vertical-relative:page;z-index:-25144422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0y32U6AgAAFQ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dMt9l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2400"/>
                <wp:effectExtent l="0" t="0" r="0" b="0"/>
                <wp:wrapNone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7E78F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0" o:spid="_x0000_s1026" o:spt="202" type="#_x0000_t202" style="position:absolute;left:0pt;margin-left:27.15pt;margin-top:33pt;height:12pt;width:14.6pt;mso-position-horizontal-relative:page;mso-position-vertical-relative:page;z-index:251712512;mso-width-relative:page;mso-height-relative:page;" filled="f" stroked="f" coordsize="21600,21600" o:gfxdata="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3tnCQtkAAAAHAQAADwAAAAAAAAABACAAAAAiAAAAZHJzL2Rvd25yZXYueG1sUEsBAhQA&#10;FAAAAAgAh07iQBOylbm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67E78F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61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862B94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1" o:spid="_x0000_s1026" o:spt="202" type="#_x0000_t202" style="position:absolute;left:0pt;margin-left:27.95pt;margin-top:132.5pt;height:222.85pt;width:11.8pt;mso-position-horizontal-relative:page;mso-position-vertical-relative:page;z-index:25171353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JdGOGu5AQAAh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C862B94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BF3C9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F73B4B7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AD9EFD4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7048B781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7617BEA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EBD847A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6267FE1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F458B4D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2D4B77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5" w:hRule="atLeast"/>
        </w:trPr>
        <w:tc>
          <w:tcPr>
            <w:tcW w:w="538" w:type="dxa"/>
          </w:tcPr>
          <w:p w14:paraId="7EE1284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AE1E25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16735B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415D38F">
            <w:pPr>
              <w:pStyle w:val="12"/>
              <w:spacing w:before="51" w:line="235" w:lineRule="auto"/>
              <w:ind w:right="18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Представление </w:t>
            </w:r>
            <w:r>
              <w:rPr>
                <w:w w:val="105"/>
                <w:sz w:val="18"/>
              </w:rPr>
              <w:t>данных: таблица, столбчатая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диаграм- ма. Метод перебора </w:t>
            </w:r>
            <w:r>
              <w:rPr>
                <w:spacing w:val="-2"/>
                <w:w w:val="105"/>
                <w:sz w:val="18"/>
              </w:rPr>
              <w:t>вариантов.</w:t>
            </w:r>
          </w:p>
        </w:tc>
        <w:tc>
          <w:tcPr>
            <w:tcW w:w="1966" w:type="dxa"/>
          </w:tcPr>
          <w:p w14:paraId="33AB547E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Строить высказы- вания, доказывать их соответствие условиям задачи. </w:t>
            </w:r>
            <w:r>
              <w:rPr>
                <w:spacing w:val="-4"/>
                <w:w w:val="105"/>
                <w:sz w:val="18"/>
              </w:rPr>
              <w:t>Приводить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примеры </w:t>
            </w:r>
            <w:r>
              <w:rPr>
                <w:w w:val="105"/>
                <w:sz w:val="18"/>
              </w:rPr>
              <w:t>и контрпримеры.</w:t>
            </w:r>
          </w:p>
          <w:p w14:paraId="28610932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Выявлять сходства и различия объек- </w:t>
            </w:r>
            <w:r>
              <w:rPr>
                <w:spacing w:val="-4"/>
                <w:w w:val="105"/>
                <w:sz w:val="18"/>
              </w:rPr>
              <w:t>тов.</w:t>
            </w:r>
          </w:p>
          <w:p w14:paraId="5BB1F46A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Измерять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объекты, </w:t>
            </w:r>
            <w:r>
              <w:rPr>
                <w:spacing w:val="-2"/>
                <w:w w:val="105"/>
                <w:sz w:val="18"/>
              </w:rPr>
              <w:t>Конструировать математические отношения.</w:t>
            </w:r>
          </w:p>
          <w:p w14:paraId="713F38D2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Моделировать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матема- </w:t>
            </w:r>
            <w:r>
              <w:rPr>
                <w:spacing w:val="-2"/>
                <w:w w:val="105"/>
                <w:sz w:val="18"/>
              </w:rPr>
              <w:t>тически.</w:t>
            </w:r>
          </w:p>
          <w:p w14:paraId="641E3364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Доказывать истин- ность утверждения на основе данных и </w:t>
            </w:r>
            <w:r>
              <w:rPr>
                <w:spacing w:val="-2"/>
                <w:w w:val="105"/>
                <w:sz w:val="18"/>
              </w:rPr>
              <w:t>решения.</w:t>
            </w:r>
          </w:p>
          <w:p w14:paraId="1D3DBD6F">
            <w:pPr>
              <w:pStyle w:val="12"/>
              <w:spacing w:line="235" w:lineRule="auto"/>
              <w:ind w:right="253"/>
              <w:rPr>
                <w:sz w:val="18"/>
              </w:rPr>
            </w:pPr>
            <w:r>
              <w:rPr>
                <w:w w:val="105"/>
                <w:sz w:val="18"/>
              </w:rPr>
              <w:t>Планировать ход 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контролировать</w:t>
            </w:r>
          </w:p>
          <w:p w14:paraId="5EBD50DB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результат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решения </w:t>
            </w:r>
            <w:r>
              <w:rPr>
                <w:spacing w:val="-2"/>
                <w:w w:val="105"/>
                <w:sz w:val="18"/>
              </w:rPr>
              <w:t>математической задачи.</w:t>
            </w:r>
          </w:p>
          <w:p w14:paraId="41356C5A">
            <w:pPr>
              <w:pStyle w:val="12"/>
              <w:spacing w:line="235" w:lineRule="auto"/>
              <w:ind w:right="146"/>
              <w:rPr>
                <w:sz w:val="18"/>
              </w:rPr>
            </w:pPr>
            <w:r>
              <w:rPr>
                <w:w w:val="105"/>
                <w:sz w:val="18"/>
              </w:rPr>
              <w:t>Фиксировать ответ в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заданной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форме.</w:t>
            </w:r>
          </w:p>
        </w:tc>
        <w:tc>
          <w:tcPr>
            <w:tcW w:w="1546" w:type="dxa"/>
          </w:tcPr>
          <w:p w14:paraId="50E9893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A9F0F70">
            <w:pPr>
              <w:pStyle w:val="12"/>
              <w:spacing w:before="51" w:line="235" w:lineRule="auto"/>
              <w:ind w:left="77" w:right="43"/>
              <w:rPr>
                <w:sz w:val="18"/>
              </w:rPr>
            </w:pPr>
            <w:r>
              <w:rPr>
                <w:w w:val="105"/>
                <w:sz w:val="18"/>
              </w:rPr>
              <w:t>«Комплексный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обед»: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издатель-</w:t>
            </w:r>
          </w:p>
          <w:p w14:paraId="72911DE4">
            <w:pPr>
              <w:pStyle w:val="12"/>
              <w:spacing w:line="235" w:lineRule="auto"/>
              <w:ind w:left="77" w:right="135"/>
              <w:jc w:val="both"/>
              <w:rPr>
                <w:sz w:val="18"/>
              </w:rPr>
            </w:pPr>
            <w:r>
              <w:rPr>
                <w:sz w:val="18"/>
              </w:rPr>
              <w:t xml:space="preserve">ства 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</w:tbl>
    <w:p w14:paraId="36237EA9">
      <w:pPr>
        <w:spacing w:after="0" w:line="235" w:lineRule="auto"/>
        <w:jc w:val="both"/>
        <w:rPr>
          <w:sz w:val="18"/>
        </w:rPr>
        <w:sectPr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AE14B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3" w:hRule="atLeast"/>
        </w:trPr>
        <w:tc>
          <w:tcPr>
            <w:tcW w:w="538" w:type="dxa"/>
          </w:tcPr>
          <w:p w14:paraId="7EFD791A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36338CDE">
            <w:pPr>
              <w:pStyle w:val="12"/>
              <w:spacing w:before="51" w:line="235" w:lineRule="auto"/>
              <w:ind w:left="80" w:right="203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школе и после </w:t>
            </w:r>
            <w:r>
              <w:rPr>
                <w:spacing w:val="-2"/>
                <w:w w:val="105"/>
                <w:sz w:val="18"/>
              </w:rPr>
              <w:t>школы</w:t>
            </w:r>
          </w:p>
          <w:p w14:paraId="479ABEB2">
            <w:pPr>
              <w:pStyle w:val="12"/>
              <w:spacing w:before="99" w:line="235" w:lineRule="auto"/>
              <w:ind w:left="80" w:right="29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(«Игры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сети»,</w:t>
            </w:r>
          </w:p>
          <w:p w14:paraId="193776CE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«Занятия Алины»)</w:t>
            </w:r>
          </w:p>
        </w:tc>
        <w:tc>
          <w:tcPr>
            <w:tcW w:w="676" w:type="dxa"/>
          </w:tcPr>
          <w:p w14:paraId="2EAED17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36F6B08">
            <w:pPr>
              <w:pStyle w:val="12"/>
              <w:spacing w:before="51" w:line="235" w:lineRule="auto"/>
              <w:ind w:right="128"/>
              <w:rPr>
                <w:sz w:val="18"/>
              </w:rPr>
            </w:pPr>
            <w:r>
              <w:rPr>
                <w:w w:val="105"/>
                <w:sz w:val="18"/>
              </w:rPr>
              <w:t>Числовое выраже- ние, значение вы- ражения. Единицы времени. Масштаб карты, оценка рас- стояния. Прямо про- порциональная за- висимость величин. Признаки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делимости натуральных чисел. Чтение диаграммы.</w:t>
            </w:r>
          </w:p>
        </w:tc>
        <w:tc>
          <w:tcPr>
            <w:tcW w:w="1966" w:type="dxa"/>
          </w:tcPr>
          <w:p w14:paraId="3F6C2B8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54F484E7">
            <w:pPr>
              <w:pStyle w:val="12"/>
              <w:spacing w:before="51" w:line="235" w:lineRule="auto"/>
              <w:ind w:left="78" w:right="21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34F3C1C6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«Занятия Алины»: открытый банк за- даний, 2021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  <w:tr w14:paraId="2C743C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2C559B0A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5: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31CA0D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4" w:hRule="atLeast"/>
        </w:trPr>
        <w:tc>
          <w:tcPr>
            <w:tcW w:w="538" w:type="dxa"/>
          </w:tcPr>
          <w:p w14:paraId="05B2B970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22.</w:t>
            </w:r>
          </w:p>
        </w:tc>
        <w:tc>
          <w:tcPr>
            <w:tcW w:w="1115" w:type="dxa"/>
          </w:tcPr>
          <w:p w14:paraId="254A44A4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Семейный </w:t>
            </w:r>
            <w:r>
              <w:rPr>
                <w:spacing w:val="-2"/>
                <w:w w:val="105"/>
                <w:sz w:val="18"/>
              </w:rPr>
              <w:t xml:space="preserve">бюджет: </w:t>
            </w:r>
            <w:r>
              <w:rPr>
                <w:w w:val="105"/>
                <w:sz w:val="18"/>
              </w:rPr>
              <w:t xml:space="preserve">доход и </w:t>
            </w:r>
            <w:r>
              <w:rPr>
                <w:spacing w:val="-2"/>
                <w:w w:val="105"/>
                <w:sz w:val="18"/>
              </w:rPr>
              <w:t>расход</w:t>
            </w:r>
          </w:p>
        </w:tc>
        <w:tc>
          <w:tcPr>
            <w:tcW w:w="676" w:type="dxa"/>
          </w:tcPr>
          <w:p w14:paraId="377AF8CC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9B72075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Бюджет семьи, дохо- ды и расходы семьи, постоянные и пере- менные доходы, обя- зательные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необяза- тельные расходы.</w:t>
            </w:r>
          </w:p>
        </w:tc>
        <w:tc>
          <w:tcPr>
            <w:tcW w:w="1966" w:type="dxa"/>
          </w:tcPr>
          <w:p w14:paraId="78779843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4FCA235A">
            <w:pPr>
              <w:pStyle w:val="12"/>
              <w:spacing w:before="51" w:line="235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</w:t>
            </w:r>
          </w:p>
          <w:p w14:paraId="6D7B87FC">
            <w:pPr>
              <w:pStyle w:val="12"/>
              <w:spacing w:before="98" w:line="235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Беседа/ Мини- проект/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 в группах/ </w:t>
            </w:r>
            <w:r>
              <w:rPr>
                <w:spacing w:val="-2"/>
                <w:w w:val="105"/>
                <w:sz w:val="18"/>
              </w:rPr>
              <w:t xml:space="preserve">Составление словаря-глос- </w:t>
            </w:r>
            <w:r>
              <w:rPr>
                <w:w w:val="105"/>
                <w:sz w:val="18"/>
              </w:rPr>
              <w:t>сария по теме.</w:t>
            </w:r>
          </w:p>
        </w:tc>
        <w:tc>
          <w:tcPr>
            <w:tcW w:w="2129" w:type="dxa"/>
          </w:tcPr>
          <w:p w14:paraId="2B65A2FF">
            <w:pPr>
              <w:pStyle w:val="12"/>
              <w:spacing w:before="51" w:line="235" w:lineRule="auto"/>
              <w:ind w:left="77" w:right="193"/>
              <w:rPr>
                <w:sz w:val="18"/>
              </w:rPr>
            </w:pPr>
            <w:r>
              <w:rPr>
                <w:w w:val="105"/>
                <w:sz w:val="18"/>
              </w:rPr>
              <w:t>Комплекс «Дохо-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ды семьи» (2021, 5 класс)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instrao.ru/bank- zadaniy/finansovaya- gramotnost) </w:t>
            </w:r>
            <w:r>
              <w:rPr>
                <w:w w:val="105"/>
                <w:sz w:val="18"/>
              </w:rPr>
              <w:t>Комплекс «Две семьи».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Финансовая</w:t>
            </w:r>
          </w:p>
          <w:p w14:paraId="7079752D">
            <w:pPr>
              <w:pStyle w:val="12"/>
              <w:spacing w:line="235" w:lineRule="auto"/>
              <w:ind w:left="77"/>
              <w:rPr>
                <w:sz w:val="18"/>
              </w:rPr>
            </w:pPr>
            <w:r>
              <w:rPr>
                <w:sz w:val="18"/>
              </w:rPr>
              <w:t xml:space="preserve">грамотность. Сборник </w:t>
            </w:r>
            <w:r>
              <w:rPr>
                <w:w w:val="110"/>
                <w:sz w:val="18"/>
              </w:rPr>
              <w:t>эталонных заданий. Выпуск 1: Учебное пособие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общеоб- разовательных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орга- низаций.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Под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редак- </w:t>
            </w:r>
            <w:r>
              <w:rPr>
                <w:spacing w:val="-2"/>
                <w:w w:val="110"/>
                <w:sz w:val="18"/>
              </w:rPr>
              <w:t>цией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Г.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С.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Ковалевой, </w:t>
            </w:r>
            <w:r>
              <w:rPr>
                <w:w w:val="110"/>
                <w:sz w:val="18"/>
              </w:rPr>
              <w:t>Е. Л. Рутковской. – М.;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Просвеще- ние, 2020</w:t>
            </w:r>
          </w:p>
        </w:tc>
      </w:tr>
    </w:tbl>
    <w:p w14:paraId="512FA41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32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2" name="Graphic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2" o:spid="_x0000_s1026" o:spt="100" style="position:absolute;left:0pt;margin-left:0.25pt;margin-top:0.25pt;height:390.7pt;width:600.45pt;mso-position-horizontal-relative:page;mso-position-vertical-relative:page;z-index:-25144320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QxYB4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UMWAe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4404360</wp:posOffset>
                </wp:positionV>
                <wp:extent cx="185420" cy="144780"/>
                <wp:effectExtent l="0" t="0" r="0" b="0"/>
                <wp:wrapNone/>
                <wp:docPr id="163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F4D42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3" o:spid="_x0000_s1026" o:spt="202" type="#_x0000_t202" style="position:absolute;left:0pt;margin-left:27.15pt;margin-top:346.8pt;height:11.4pt;width:14.6pt;mso-position-horizontal-relative:page;mso-position-vertical-relative:page;z-index:251714560;mso-width-relative:page;mso-height-relative:page;" filled="f" stroked="f" coordsize="21600,21600" o:gfxdata="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v/mhvbAAAACQEAAA8AAAAAAAAAAQAgAAAAIgAAAGRycy9kb3ducmV2LnhtbFBL&#10;AQIUABQAAAAIAIdO4kBNhivd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CF4D42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7060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26" o:spt="202" type="#_x0000_t202" style="position:absolute;left:0pt;margin-left:27.95pt;margin-top:35.85pt;height:218.6pt;width:12.65pt;mso-position-horizontal-relative:page;mso-position-vertical-relative:page;z-index:25171456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SWM6+6AQAAhAMAAA4AAABkcnMvZTJvRG9jLnhtbK1T&#10;wY7TMBC9I/EPlu802Yj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p0mo33PmhKWWP6o5djCzdEQG&#10;TR4bynvwlBnnTzBT8nqOdJh0zzrY9CVFjO7J3vPVXkJjMj2qy/r2ljNJV9XdXV1V2f/i6bUPGL8q&#10;sCwFLQ/UvuyqOH3HSEwodU2hTeK11E9RnLv5QraD/kxcacgJJK2cTdTiluOfowiKs/GbIw/TPKxB&#10;WINuDUIcP0OemqTLwcdjBG0yi1RuqXFhQc3J5C6DlLr/fJ+znn6e3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RJYzr7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A37060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38ADE1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p w14:paraId="20717317">
      <w:pPr>
        <w:pStyle w:val="8"/>
        <w:spacing w:before="10"/>
        <w:ind w:left="0" w:right="0" w:firstLine="0"/>
        <w:jc w:val="left"/>
        <w:rPr>
          <w:rFonts w:ascii="Arial"/>
          <w:b/>
          <w:sz w:val="2"/>
        </w:rPr>
      </w:pPr>
      <w:r>
        <mc:AlternateContent>
          <mc:Choice Requires="wps">
            <w:drawing>
              <wp:anchor distT="0" distB="0" distL="0" distR="0" simplePos="0" relativeHeight="2518743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5" name="Graphic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5" o:spid="_x0000_s1026" o:spt="100" style="position:absolute;left:0pt;margin-left:0.25pt;margin-top:0.25pt;height:390.7pt;width:600.45pt;mso-position-horizontal-relative:page;mso-position-vertical-relative:page;z-index:-25144217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XVKGE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BXVKGE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166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0B96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68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26" o:spt="202" type="#_x0000_t202" style="position:absolute;left:0pt;margin-left:27.15pt;margin-top:33pt;height:12.35pt;width:14.6pt;mso-position-horizontal-relative:page;mso-position-vertical-relative:page;z-index:251715584;mso-width-relative:page;mso-height-relative:page;" filled="f" stroked="f" coordsize="21600,21600" o:gfxdata="UEsDBAoAAAAAAIdO4kAAAAAAAAAAAAAAAAAEAAAAZHJzL1BLAwQUAAAACACHTuJAlVL8CN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VL8CNkAAAAHAQAADwAAAAAAAAABACAAAAAiAAAAZHJzL2Rvd25yZXYueG1sUEsBAhQA&#10;FAAAAAgAh07iQEdLyEO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010B96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67" name="Text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E10AB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7" o:spid="_x0000_s1026" o:spt="202" type="#_x0000_t202" style="position:absolute;left:0pt;margin-left:27.95pt;margin-top:132.5pt;height:222.85pt;width:11.8pt;mso-position-horizontal-relative:page;mso-position-vertical-relative:page;z-index:25171660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BOw3C/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9BE10AB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4CA89E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65FF65E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02C160A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B838E2C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1D0F6D0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9DADF4A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46E8B81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0FF83F2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72AFB60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3" w:hRule="atLeast"/>
        </w:trPr>
        <w:tc>
          <w:tcPr>
            <w:tcW w:w="538" w:type="dxa"/>
          </w:tcPr>
          <w:p w14:paraId="674357FA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23.</w:t>
            </w:r>
          </w:p>
        </w:tc>
        <w:tc>
          <w:tcPr>
            <w:tcW w:w="1115" w:type="dxa"/>
          </w:tcPr>
          <w:p w14:paraId="556AB44D">
            <w:pPr>
              <w:pStyle w:val="12"/>
              <w:spacing w:before="51" w:line="235" w:lineRule="auto"/>
              <w:ind w:left="80" w:righ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Непред- виденные расхо-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ды: как </w:t>
            </w:r>
            <w:r>
              <w:rPr>
                <w:spacing w:val="-2"/>
                <w:w w:val="105"/>
                <w:sz w:val="18"/>
              </w:rPr>
              <w:t xml:space="preserve">снизить </w:t>
            </w:r>
            <w:r>
              <w:rPr>
                <w:w w:val="105"/>
                <w:sz w:val="18"/>
              </w:rPr>
              <w:t>риски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фи- </w:t>
            </w:r>
            <w:r>
              <w:rPr>
                <w:spacing w:val="-2"/>
                <w:w w:val="105"/>
                <w:sz w:val="18"/>
              </w:rPr>
              <w:t xml:space="preserve">нансовых затрудне- </w:t>
            </w:r>
            <w:r>
              <w:rPr>
                <w:spacing w:val="-4"/>
                <w:w w:val="105"/>
                <w:sz w:val="18"/>
              </w:rPr>
              <w:t>ний</w:t>
            </w:r>
          </w:p>
        </w:tc>
        <w:tc>
          <w:tcPr>
            <w:tcW w:w="676" w:type="dxa"/>
          </w:tcPr>
          <w:p w14:paraId="7E95A5B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0963E75">
            <w:pPr>
              <w:pStyle w:val="12"/>
              <w:spacing w:before="51" w:line="235" w:lineRule="auto"/>
              <w:ind w:right="11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Непредвиденные </w:t>
            </w:r>
            <w:r>
              <w:rPr>
                <w:w w:val="105"/>
                <w:sz w:val="18"/>
              </w:rPr>
              <w:t>расходы, финан- совый риск.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 такое и зачем нужна финансовая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подушка </w:t>
            </w:r>
            <w:r>
              <w:rPr>
                <w:spacing w:val="-2"/>
                <w:w w:val="105"/>
                <w:sz w:val="18"/>
              </w:rPr>
              <w:t>безопасности.</w:t>
            </w:r>
          </w:p>
        </w:tc>
        <w:tc>
          <w:tcPr>
            <w:tcW w:w="1966" w:type="dxa"/>
          </w:tcPr>
          <w:p w14:paraId="189680C1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1D53C10F">
            <w:pPr>
              <w:pStyle w:val="12"/>
              <w:spacing w:before="51" w:line="235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  <w:p w14:paraId="49888090">
            <w:pPr>
              <w:pStyle w:val="12"/>
              <w:spacing w:before="98" w:line="235" w:lineRule="auto"/>
              <w:ind w:left="78" w:right="115" w:firstLine="6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Беседа/Ко- </w:t>
            </w:r>
            <w:r>
              <w:rPr>
                <w:w w:val="105"/>
                <w:sz w:val="18"/>
              </w:rPr>
              <w:t>мандная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игра/ </w:t>
            </w:r>
            <w:r>
              <w:rPr>
                <w:spacing w:val="-2"/>
                <w:w w:val="105"/>
                <w:sz w:val="18"/>
              </w:rPr>
              <w:t>мини-диспут.</w:t>
            </w:r>
          </w:p>
        </w:tc>
        <w:tc>
          <w:tcPr>
            <w:tcW w:w="2129" w:type="dxa"/>
          </w:tcPr>
          <w:p w14:paraId="2834FB1C">
            <w:pPr>
              <w:pStyle w:val="12"/>
              <w:spacing w:before="51" w:line="235" w:lineRule="auto"/>
              <w:ind w:left="77" w:right="251"/>
              <w:rPr>
                <w:sz w:val="18"/>
              </w:rPr>
            </w:pPr>
            <w:r>
              <w:rPr>
                <w:w w:val="105"/>
                <w:sz w:val="18"/>
              </w:rPr>
              <w:t>Комплекс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«Непред- виденная трата», (2022, 5 класс) Комплекс «Инте- ресные выходные» (2021, 6 класс)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ru/bank-zadaniy/ finansovaya- gramotnost)</w:t>
            </w:r>
          </w:p>
        </w:tc>
      </w:tr>
      <w:tr w14:paraId="2E9BD14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7" w:hRule="atLeast"/>
        </w:trPr>
        <w:tc>
          <w:tcPr>
            <w:tcW w:w="538" w:type="dxa"/>
          </w:tcPr>
          <w:p w14:paraId="3BB923C7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24.</w:t>
            </w:r>
          </w:p>
        </w:tc>
        <w:tc>
          <w:tcPr>
            <w:tcW w:w="1115" w:type="dxa"/>
          </w:tcPr>
          <w:p w14:paraId="4EF7AFCC">
            <w:pPr>
              <w:pStyle w:val="12"/>
              <w:spacing w:before="51" w:line="235" w:lineRule="auto"/>
              <w:ind w:left="80" w:right="97"/>
              <w:rPr>
                <w:sz w:val="18"/>
              </w:rPr>
            </w:pPr>
            <w:r>
              <w:rPr>
                <w:w w:val="105"/>
                <w:sz w:val="18"/>
              </w:rPr>
              <w:t>На чем можно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сэ- </w:t>
            </w:r>
            <w:r>
              <w:rPr>
                <w:spacing w:val="-2"/>
                <w:w w:val="105"/>
                <w:sz w:val="18"/>
              </w:rPr>
              <w:t xml:space="preserve">кономить: </w:t>
            </w:r>
            <w:r>
              <w:rPr>
                <w:w w:val="105"/>
                <w:sz w:val="18"/>
              </w:rPr>
              <w:t xml:space="preserve">тот без </w:t>
            </w:r>
            <w:r>
              <w:rPr>
                <w:spacing w:val="-2"/>
                <w:w w:val="105"/>
                <w:sz w:val="18"/>
              </w:rPr>
              <w:t>нужды живет,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кто день- ги бере- </w:t>
            </w:r>
            <w:r>
              <w:rPr>
                <w:spacing w:val="-4"/>
                <w:w w:val="105"/>
                <w:sz w:val="18"/>
              </w:rPr>
              <w:t>жет</w:t>
            </w:r>
          </w:p>
        </w:tc>
        <w:tc>
          <w:tcPr>
            <w:tcW w:w="676" w:type="dxa"/>
          </w:tcPr>
          <w:p w14:paraId="52FA78B3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B6B8321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планиро- вание, рациональное поведение, экономия семейного бюджета</w:t>
            </w:r>
          </w:p>
        </w:tc>
        <w:tc>
          <w:tcPr>
            <w:tcW w:w="1966" w:type="dxa"/>
          </w:tcPr>
          <w:p w14:paraId="59D13EA2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6F543918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конкурс пла- </w:t>
            </w:r>
            <w:r>
              <w:rPr>
                <w:spacing w:val="-2"/>
                <w:w w:val="105"/>
                <w:sz w:val="18"/>
              </w:rPr>
              <w:t>катов.</w:t>
            </w:r>
          </w:p>
        </w:tc>
        <w:tc>
          <w:tcPr>
            <w:tcW w:w="2129" w:type="dxa"/>
          </w:tcPr>
          <w:p w14:paraId="0AE6AB4C">
            <w:pPr>
              <w:pStyle w:val="12"/>
              <w:spacing w:before="53" w:line="230" w:lineRule="auto"/>
              <w:ind w:left="77" w:right="17"/>
              <w:rPr>
                <w:sz w:val="18"/>
              </w:rPr>
            </w:pPr>
            <w:r>
              <w:rPr>
                <w:sz w:val="18"/>
              </w:rPr>
              <w:t xml:space="preserve">Комплекс «Как состав- </w:t>
            </w:r>
            <w:r>
              <w:rPr>
                <w:w w:val="110"/>
                <w:sz w:val="18"/>
              </w:rPr>
              <w:t xml:space="preserve">ляли семейный бюд- жет» (2020, 5 класс) </w:t>
            </w:r>
            <w:r>
              <w:rPr>
                <w:sz w:val="18"/>
              </w:rPr>
              <w:t xml:space="preserve">Комплекс «Экономич- ные и неэкономичные </w:t>
            </w:r>
            <w:r>
              <w:rPr>
                <w:w w:val="110"/>
                <w:sz w:val="18"/>
              </w:rPr>
              <w:t xml:space="preserve">привычки» (2021, 7 класс)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instrao.ru/bank- zadaniy/finansovaya- gramotnost)</w:t>
            </w:r>
          </w:p>
        </w:tc>
      </w:tr>
      <w:tr w14:paraId="6EEADB9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538" w:type="dxa"/>
          </w:tcPr>
          <w:p w14:paraId="1D56AC1E">
            <w:pPr>
              <w:pStyle w:val="12"/>
              <w:spacing w:before="47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25.</w:t>
            </w:r>
          </w:p>
        </w:tc>
        <w:tc>
          <w:tcPr>
            <w:tcW w:w="1115" w:type="dxa"/>
          </w:tcPr>
          <w:p w14:paraId="521E1627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Самое </w:t>
            </w:r>
            <w:r>
              <w:rPr>
                <w:w w:val="105"/>
                <w:sz w:val="18"/>
              </w:rPr>
              <w:t xml:space="preserve">главное о </w:t>
            </w:r>
            <w:r>
              <w:rPr>
                <w:spacing w:val="-2"/>
                <w:w w:val="105"/>
                <w:sz w:val="18"/>
              </w:rPr>
              <w:t xml:space="preserve">правилах ведения </w:t>
            </w:r>
            <w:r>
              <w:rPr>
                <w:spacing w:val="-2"/>
                <w:sz w:val="18"/>
              </w:rPr>
              <w:t xml:space="preserve">семейного </w:t>
            </w:r>
            <w:r>
              <w:rPr>
                <w:spacing w:val="-2"/>
                <w:w w:val="105"/>
                <w:sz w:val="18"/>
              </w:rPr>
              <w:t>бюджета</w:t>
            </w:r>
          </w:p>
        </w:tc>
        <w:tc>
          <w:tcPr>
            <w:tcW w:w="676" w:type="dxa"/>
          </w:tcPr>
          <w:p w14:paraId="311E9CF8">
            <w:pPr>
              <w:pStyle w:val="12"/>
              <w:spacing w:before="47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D9FB470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Семейный бюджет, </w:t>
            </w:r>
            <w:r>
              <w:rPr>
                <w:spacing w:val="-2"/>
                <w:w w:val="105"/>
                <w:sz w:val="18"/>
              </w:rPr>
              <w:t>финансовое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планиро- </w:t>
            </w:r>
            <w:r>
              <w:rPr>
                <w:w w:val="105"/>
                <w:sz w:val="18"/>
              </w:rPr>
              <w:t>вание, доходы и рас- ходы семьи. Рацио- нальное поведение.</w:t>
            </w:r>
          </w:p>
        </w:tc>
        <w:tc>
          <w:tcPr>
            <w:tcW w:w="1966" w:type="dxa"/>
          </w:tcPr>
          <w:p w14:paraId="5BF72B65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</w:t>
            </w:r>
          </w:p>
        </w:tc>
        <w:tc>
          <w:tcPr>
            <w:tcW w:w="1546" w:type="dxa"/>
          </w:tcPr>
          <w:p w14:paraId="188B581B">
            <w:pPr>
              <w:pStyle w:val="12"/>
              <w:spacing w:before="50" w:line="235" w:lineRule="auto"/>
              <w:ind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</w:tc>
        <w:tc>
          <w:tcPr>
            <w:tcW w:w="2129" w:type="dxa"/>
          </w:tcPr>
          <w:p w14:paraId="4C31D384">
            <w:pPr>
              <w:pStyle w:val="12"/>
              <w:spacing w:before="53" w:line="230" w:lineRule="auto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«Нужен ли семье автомобиль»: обра- зовательный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</w:tbl>
    <w:p w14:paraId="531F14F7">
      <w:pPr>
        <w:spacing w:after="0" w:line="230" w:lineRule="auto"/>
        <w:rPr>
          <w:sz w:val="18"/>
        </w:rPr>
        <w:sectPr>
          <w:pgSz w:w="12020" w:h="7830" w:orient="landscape"/>
          <w:pgMar w:top="86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169DE1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3" w:hRule="atLeast"/>
        </w:trPr>
        <w:tc>
          <w:tcPr>
            <w:tcW w:w="538" w:type="dxa"/>
          </w:tcPr>
          <w:p w14:paraId="58A7322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00A692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FA6813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E0C990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DCDE230">
            <w:pPr>
              <w:pStyle w:val="12"/>
              <w:spacing w:before="51" w:line="235" w:lineRule="auto"/>
              <w:ind w:right="146"/>
              <w:rPr>
                <w:sz w:val="18"/>
              </w:rPr>
            </w:pPr>
            <w:r>
              <w:rPr>
                <w:w w:val="105"/>
                <w:sz w:val="18"/>
              </w:rPr>
              <w:t>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46686367">
            <w:pPr>
              <w:pStyle w:val="12"/>
              <w:spacing w:before="51" w:line="235" w:lineRule="auto"/>
              <w:ind w:left="78" w:right="9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Беседа/ Дискуссия/ мини-проект/ Составление </w:t>
            </w:r>
            <w:r>
              <w:rPr>
                <w:w w:val="105"/>
                <w:sz w:val="18"/>
              </w:rPr>
              <w:t xml:space="preserve">советов по </w:t>
            </w:r>
            <w:r>
              <w:rPr>
                <w:spacing w:val="-2"/>
                <w:w w:val="105"/>
                <w:sz w:val="18"/>
              </w:rPr>
              <w:t xml:space="preserve">рационально- </w:t>
            </w:r>
            <w:r>
              <w:rPr>
                <w:w w:val="105"/>
                <w:sz w:val="18"/>
              </w:rPr>
              <w:t>му планирова- нию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семейного бюджета для </w:t>
            </w:r>
            <w:r>
              <w:rPr>
                <w:spacing w:val="-2"/>
                <w:w w:val="105"/>
                <w:sz w:val="18"/>
              </w:rPr>
              <w:t xml:space="preserve">публикации </w:t>
            </w:r>
            <w:r>
              <w:rPr>
                <w:w w:val="105"/>
                <w:sz w:val="18"/>
              </w:rPr>
              <w:t xml:space="preserve">поста в соци- альных сетях </w:t>
            </w:r>
            <w:r>
              <w:rPr>
                <w:spacing w:val="-2"/>
                <w:w w:val="105"/>
                <w:sz w:val="18"/>
              </w:rPr>
              <w:t>(название, хэштеги, иллюстрации, текст).</w:t>
            </w:r>
          </w:p>
        </w:tc>
        <w:tc>
          <w:tcPr>
            <w:tcW w:w="2129" w:type="dxa"/>
          </w:tcPr>
          <w:p w14:paraId="7912541E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Комплекс «Нужен ли семье автомобиль», Сборник эталонных заданий. Выпуск</w:t>
            </w:r>
          </w:p>
          <w:p w14:paraId="74F4C2B5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2, часть 1: Учебное пособие для обще- </w:t>
            </w:r>
            <w:r>
              <w:rPr>
                <w:spacing w:val="-2"/>
                <w:w w:val="110"/>
                <w:sz w:val="18"/>
              </w:rPr>
              <w:t xml:space="preserve">образовательных </w:t>
            </w:r>
            <w:r>
              <w:rPr>
                <w:w w:val="110"/>
                <w:sz w:val="18"/>
              </w:rPr>
              <w:t>организаций. Под редакцией Г. С. Ко- валевой, Е. Л. Рут- ковской.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М.;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СПб.: </w:t>
            </w:r>
            <w:r>
              <w:rPr>
                <w:spacing w:val="-2"/>
                <w:w w:val="110"/>
                <w:sz w:val="18"/>
              </w:rPr>
              <w:t>Просвещение,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2020.</w:t>
            </w:r>
          </w:p>
        </w:tc>
      </w:tr>
      <w:tr w14:paraId="558B4B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245AF4D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+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Математика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(2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06F3FA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4" w:hRule="atLeast"/>
        </w:trPr>
        <w:tc>
          <w:tcPr>
            <w:tcW w:w="538" w:type="dxa"/>
          </w:tcPr>
          <w:p w14:paraId="2DF661EC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26-</w:t>
            </w:r>
          </w:p>
          <w:p w14:paraId="6F090684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27.</w:t>
            </w:r>
          </w:p>
        </w:tc>
        <w:tc>
          <w:tcPr>
            <w:tcW w:w="1115" w:type="dxa"/>
          </w:tcPr>
          <w:p w14:paraId="6A1656B3">
            <w:pPr>
              <w:pStyle w:val="12"/>
              <w:spacing w:before="51" w:line="235" w:lineRule="auto"/>
              <w:ind w:left="80" w:right="1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«Копейка </w:t>
            </w:r>
            <w:r>
              <w:rPr>
                <w:w w:val="105"/>
                <w:sz w:val="18"/>
              </w:rPr>
              <w:t xml:space="preserve">к копей- ке – про- </w:t>
            </w:r>
            <w:r>
              <w:rPr>
                <w:spacing w:val="-2"/>
                <w:w w:val="105"/>
                <w:sz w:val="18"/>
              </w:rPr>
              <w:t>живет семейка»</w:t>
            </w:r>
          </w:p>
          <w:p w14:paraId="246882E2">
            <w:pPr>
              <w:pStyle w:val="12"/>
              <w:spacing w:before="97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«Семей- ный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бюд- </w:t>
            </w:r>
            <w:r>
              <w:rPr>
                <w:spacing w:val="-4"/>
                <w:w w:val="105"/>
                <w:sz w:val="18"/>
              </w:rPr>
              <w:t>жет»</w:t>
            </w:r>
          </w:p>
        </w:tc>
        <w:tc>
          <w:tcPr>
            <w:tcW w:w="676" w:type="dxa"/>
          </w:tcPr>
          <w:p w14:paraId="70448736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753926D4">
            <w:pPr>
              <w:pStyle w:val="12"/>
              <w:spacing w:before="51" w:line="235" w:lineRule="auto"/>
              <w:ind w:right="6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мотность: семейный бюджет, финансовое планирование, дохо- ды и расходы семьи, </w:t>
            </w:r>
            <w:r>
              <w:rPr>
                <w:spacing w:val="-2"/>
                <w:w w:val="105"/>
                <w:sz w:val="18"/>
              </w:rPr>
              <w:t>рациональное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поведе- </w:t>
            </w:r>
            <w:r>
              <w:rPr>
                <w:w w:val="105"/>
                <w:sz w:val="18"/>
              </w:rPr>
              <w:t xml:space="preserve">ние. Математическая грамотность: зависи- мость «цена – коли- </w:t>
            </w:r>
            <w:r>
              <w:rPr>
                <w:spacing w:val="-2"/>
                <w:w w:val="105"/>
                <w:sz w:val="18"/>
              </w:rPr>
              <w:t>чество-стоимость».</w:t>
            </w:r>
          </w:p>
          <w:p w14:paraId="60082C6A">
            <w:pPr>
              <w:pStyle w:val="12"/>
              <w:spacing w:line="235" w:lineRule="auto"/>
              <w:ind w:right="24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Вычисления с деся- тичными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обыкно- венными дробями.</w:t>
            </w:r>
          </w:p>
        </w:tc>
        <w:tc>
          <w:tcPr>
            <w:tcW w:w="1966" w:type="dxa"/>
          </w:tcPr>
          <w:p w14:paraId="5E813B63">
            <w:pPr>
              <w:pStyle w:val="12"/>
              <w:spacing w:before="57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473D4924">
            <w:pPr>
              <w:pStyle w:val="12"/>
              <w:spacing w:before="2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Выявление и ана- лиз финансовой </w:t>
            </w:r>
            <w:r>
              <w:rPr>
                <w:spacing w:val="-2"/>
                <w:w w:val="105"/>
                <w:sz w:val="18"/>
              </w:rPr>
              <w:t>информации</w:t>
            </w:r>
          </w:p>
          <w:p w14:paraId="523FF7CB">
            <w:pPr>
              <w:pStyle w:val="12"/>
              <w:spacing w:line="235" w:lineRule="auto"/>
              <w:ind w:left="220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Оценка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 вых проблем</w:t>
            </w:r>
          </w:p>
          <w:p w14:paraId="50F800BB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Применение фи- нансовых знаний</w:t>
            </w:r>
          </w:p>
        </w:tc>
        <w:tc>
          <w:tcPr>
            <w:tcW w:w="1546" w:type="dxa"/>
          </w:tcPr>
          <w:p w14:paraId="3BB45E45">
            <w:pPr>
              <w:pStyle w:val="12"/>
              <w:spacing w:before="51" w:line="235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</w:t>
            </w:r>
          </w:p>
          <w:p w14:paraId="0542B159">
            <w:pPr>
              <w:pStyle w:val="12"/>
              <w:spacing w:before="99" w:line="235" w:lineRule="auto"/>
              <w:ind w:left="78" w:right="182"/>
              <w:rPr>
                <w:sz w:val="18"/>
              </w:rPr>
            </w:pPr>
            <w:r>
              <w:rPr>
                <w:w w:val="105"/>
                <w:sz w:val="18"/>
              </w:rPr>
              <w:t>Беседа/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Игра- квест.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Груп- повая 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2C77CD96">
            <w:pPr>
              <w:pStyle w:val="12"/>
              <w:spacing w:before="51" w:line="235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Комплекс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«Дорога в школу» (2022,</w:t>
            </w:r>
          </w:p>
          <w:p w14:paraId="4EFDF8F6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6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класс)</w:t>
            </w:r>
          </w:p>
          <w:p w14:paraId="3E889A34">
            <w:pPr>
              <w:pStyle w:val="12"/>
              <w:spacing w:before="99" w:line="235" w:lineRule="auto"/>
              <w:ind w:left="77" w:right="25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 «День рождения мечты» (2022, 6 класс)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ru/bank-zadaniy/ finansovaya- gramotnost)</w:t>
            </w:r>
          </w:p>
        </w:tc>
      </w:tr>
    </w:tbl>
    <w:p w14:paraId="633EB1D6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53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68" name="Graphic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68" o:spid="_x0000_s1026" o:spt="100" style="position:absolute;left:0pt;margin-left:0.25pt;margin-top:0.25pt;height:390.7pt;width:600.45pt;mso-position-horizontal-relative:page;mso-position-vertical-relative:page;z-index:-25144115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PqlJ6k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4396740</wp:posOffset>
                </wp:positionV>
                <wp:extent cx="185420" cy="151765"/>
                <wp:effectExtent l="0" t="0" r="0" b="0"/>
                <wp:wrapNone/>
                <wp:docPr id="169" name="Text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C7401C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69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9" o:spid="_x0000_s1026" o:spt="202" type="#_x0000_t202" style="position:absolute;left:0pt;margin-left:27.15pt;margin-top:346.2pt;height:11.95pt;width:14.6pt;mso-position-horizontal-relative:page;mso-position-vertical-relative:page;z-index:251717632;mso-width-relative:page;mso-height-relative:page;" filled="f" stroked="f" coordsize="21600,21600" o:gfxdata="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0zMQg2wAAAAkBAAAPAAAAAAAAAAEAIAAAACIAAABkcnMvZG93bnJldi54bWxQSwEC&#10;FAAUAAAACACHTuJA8YWCxL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8C7401C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70" name="Text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CB56C3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0" o:spid="_x0000_s1026" o:spt="202" type="#_x0000_t202" style="position:absolute;left:0pt;margin-left:27.95pt;margin-top:35.85pt;height:218.6pt;width:12.65pt;mso-position-horizontal-relative:page;mso-position-vertical-relative:page;z-index:25171763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AjY1/w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1CB56C3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9F3854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1D1DA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411B70E2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0B0A50DA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7EB8758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BC57138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8A17CD1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DF632A4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60185B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7123AEA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9" w:hRule="atLeast"/>
        </w:trPr>
        <w:tc>
          <w:tcPr>
            <w:tcW w:w="538" w:type="dxa"/>
          </w:tcPr>
          <w:p w14:paraId="371083D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43D1DDE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33E421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F5688DD">
            <w:pPr>
              <w:pStyle w:val="12"/>
              <w:spacing w:before="51" w:line="235" w:lineRule="auto"/>
              <w:ind w:right="161"/>
              <w:rPr>
                <w:sz w:val="18"/>
              </w:rPr>
            </w:pPr>
            <w:r>
              <w:rPr>
                <w:w w:val="105"/>
                <w:sz w:val="18"/>
              </w:rPr>
              <w:t>Вычисление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процен- </w:t>
            </w:r>
            <w:r>
              <w:rPr>
                <w:spacing w:val="-4"/>
                <w:w w:val="105"/>
                <w:sz w:val="18"/>
              </w:rPr>
              <w:t>тов.</w:t>
            </w:r>
          </w:p>
        </w:tc>
        <w:tc>
          <w:tcPr>
            <w:tcW w:w="1966" w:type="dxa"/>
          </w:tcPr>
          <w:p w14:paraId="220BA92B">
            <w:pPr>
              <w:pStyle w:val="12"/>
              <w:spacing w:before="58" w:line="22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Математическая грамотность:</w:t>
            </w:r>
          </w:p>
          <w:p w14:paraId="79F33041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Извлекать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инфор- мацию (из текста, таблицы, диа- </w:t>
            </w:r>
            <w:r>
              <w:rPr>
                <w:spacing w:val="-2"/>
                <w:w w:val="105"/>
                <w:sz w:val="18"/>
              </w:rPr>
              <w:t>граммы),</w:t>
            </w:r>
          </w:p>
          <w:p w14:paraId="54734E03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Распознавать </w:t>
            </w:r>
            <w:r>
              <w:rPr>
                <w:spacing w:val="-2"/>
                <w:w w:val="105"/>
                <w:sz w:val="18"/>
              </w:rPr>
              <w:t>математические объекты,</w:t>
            </w:r>
          </w:p>
          <w:p w14:paraId="6E77944C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 ситуацию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матема- </w:t>
            </w:r>
            <w:r>
              <w:rPr>
                <w:spacing w:val="-2"/>
                <w:w w:val="105"/>
                <w:sz w:val="18"/>
              </w:rPr>
              <w:t>тически,</w:t>
            </w:r>
          </w:p>
          <w:p w14:paraId="46FB1399">
            <w:pPr>
              <w:pStyle w:val="12"/>
              <w:spacing w:line="235" w:lineRule="auto"/>
              <w:ind w:left="220" w:right="31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14:paraId="555EBA45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>зависимости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меж- ду величинами, </w:t>
            </w:r>
            <w:r>
              <w:rPr>
                <w:spacing w:val="-2"/>
                <w:w w:val="105"/>
                <w:sz w:val="18"/>
              </w:rPr>
              <w:t>данными,</w:t>
            </w:r>
          </w:p>
          <w:p w14:paraId="7E089EFC">
            <w:pPr>
              <w:pStyle w:val="12"/>
              <w:spacing w:line="235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Предлагать и об- суждать способы </w:t>
            </w:r>
            <w:r>
              <w:rPr>
                <w:spacing w:val="-2"/>
                <w:w w:val="105"/>
                <w:sz w:val="18"/>
              </w:rPr>
              <w:t>решения,</w:t>
            </w:r>
          </w:p>
          <w:p w14:paraId="345C96ED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Прикидывать, оценивать,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 лять результат.</w:t>
            </w:r>
          </w:p>
        </w:tc>
        <w:tc>
          <w:tcPr>
            <w:tcW w:w="1546" w:type="dxa"/>
          </w:tcPr>
          <w:p w14:paraId="141B061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3B04D5D">
            <w:pPr>
              <w:pStyle w:val="12"/>
              <w:spacing w:before="51" w:line="235" w:lineRule="auto"/>
              <w:ind w:left="77" w:right="9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«Комплексный </w:t>
            </w:r>
            <w:r>
              <w:rPr>
                <w:sz w:val="18"/>
              </w:rPr>
              <w:t xml:space="preserve">обед»: образователь- 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</w:tbl>
    <w:p w14:paraId="742CF4B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63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1" name="Graphic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1" o:spid="_x0000_s1026" o:spt="100" style="position:absolute;left:0pt;margin-left:0.25pt;margin-top:0.25pt;height:390.7pt;width:600.45pt;mso-position-horizontal-relative:page;mso-position-vertical-relative:page;z-index:-25144012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J1VdQ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JJ1VdQ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5415"/>
                <wp:effectExtent l="0" t="0" r="0" b="0"/>
                <wp:wrapNone/>
                <wp:docPr id="172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7679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026" o:spt="202" type="#_x0000_t202" style="position:absolute;left:0pt;margin-left:27.15pt;margin-top:33pt;height:11.45pt;width:14.6pt;mso-position-horizontal-relative:page;mso-position-vertical-relative:page;z-index:251718656;mso-width-relative:page;mso-height-relative:page;" filled="f" stroked="f" coordsize="21600,21600" o:gfxdata="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xGAntkAAAAHAQAADwAAAAAAAAABACAAAAAiAAAAZHJzL2Rvd25yZXYueG1sUEsBAhQA&#10;FAAAAAgAh07iQA72M3G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D67679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73" name="Text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628AF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3" o:spid="_x0000_s1026" o:spt="202" type="#_x0000_t202" style="position:absolute;left:0pt;margin-left:27.95pt;margin-top:132.5pt;height:222.85pt;width:11.8pt;mso-position-horizontal-relative:page;mso-position-vertical-relative:page;z-index:25171968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pNhzg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3D628AF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F91DAB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4A08FB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106" w:type="dxa"/>
            <w:gridSpan w:val="7"/>
          </w:tcPr>
          <w:p w14:paraId="47C49E4D">
            <w:pPr>
              <w:pStyle w:val="12"/>
              <w:spacing w:before="50" w:line="235" w:lineRule="auto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учимся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само-</w:t>
            </w:r>
            <w:r>
              <w:rPr>
                <w:b/>
                <w:spacing w:val="-2"/>
                <w:sz w:val="18"/>
              </w:rPr>
              <w:t xml:space="preserve"> организации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помогаем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сохранить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природу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ч)</w:t>
            </w:r>
          </w:p>
        </w:tc>
      </w:tr>
      <w:tr w14:paraId="1C5F4B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3" w:hRule="atLeast"/>
        </w:trPr>
        <w:tc>
          <w:tcPr>
            <w:tcW w:w="538" w:type="dxa"/>
          </w:tcPr>
          <w:p w14:paraId="5D2004BD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28.</w:t>
            </w:r>
          </w:p>
        </w:tc>
        <w:tc>
          <w:tcPr>
            <w:tcW w:w="1115" w:type="dxa"/>
          </w:tcPr>
          <w:p w14:paraId="17FDA668">
            <w:pPr>
              <w:pStyle w:val="12"/>
              <w:spacing w:before="51" w:line="235" w:lineRule="auto"/>
              <w:ind w:left="80" w:right="271"/>
              <w:rPr>
                <w:sz w:val="18"/>
              </w:rPr>
            </w:pPr>
            <w:r>
              <w:rPr>
                <w:w w:val="105"/>
                <w:sz w:val="18"/>
              </w:rPr>
              <w:t>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раз- ные, но </w:t>
            </w:r>
            <w:r>
              <w:rPr>
                <w:spacing w:val="-2"/>
                <w:w w:val="105"/>
                <w:sz w:val="18"/>
              </w:rPr>
              <w:t>решаем общие задачи</w:t>
            </w:r>
          </w:p>
        </w:tc>
        <w:tc>
          <w:tcPr>
            <w:tcW w:w="676" w:type="dxa"/>
          </w:tcPr>
          <w:p w14:paraId="793F404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20A0155">
            <w:pPr>
              <w:pStyle w:val="12"/>
              <w:spacing w:before="51" w:line="235" w:lineRule="auto"/>
              <w:ind w:right="9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взаимодействие: </w:t>
            </w:r>
            <w:r>
              <w:rPr>
                <w:w w:val="105"/>
                <w:sz w:val="18"/>
              </w:rPr>
              <w:t>успешное и уважи- тельное взаимодей- ствие между людьми, понимание и оценка различных взглядов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мировоззрений.</w:t>
            </w:r>
          </w:p>
          <w:p w14:paraId="0A08FC08">
            <w:pPr>
              <w:pStyle w:val="12"/>
              <w:spacing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Обычаи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традиции разных стран и на- </w:t>
            </w:r>
            <w:r>
              <w:rPr>
                <w:spacing w:val="-2"/>
                <w:w w:val="105"/>
                <w:sz w:val="18"/>
              </w:rPr>
              <w:t>родов.</w:t>
            </w:r>
          </w:p>
        </w:tc>
        <w:tc>
          <w:tcPr>
            <w:tcW w:w="1966" w:type="dxa"/>
          </w:tcPr>
          <w:p w14:paraId="75140B57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Приводить приме- ры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взаимодействия между людьми, </w:t>
            </w:r>
            <w:r>
              <w:rPr>
                <w:spacing w:val="-2"/>
                <w:w w:val="105"/>
                <w:sz w:val="18"/>
              </w:rPr>
              <w:t xml:space="preserve">представляющими </w:t>
            </w:r>
            <w:r>
              <w:rPr>
                <w:w w:val="105"/>
                <w:sz w:val="18"/>
              </w:rPr>
              <w:t>различные куль- туры. Выявлять и оценивать раз- личные мнения</w:t>
            </w:r>
          </w:p>
          <w:p w14:paraId="4C289BF3">
            <w:pPr>
              <w:pStyle w:val="12"/>
              <w:spacing w:line="235" w:lineRule="auto"/>
              <w:ind w:right="74"/>
              <w:rPr>
                <w:sz w:val="18"/>
              </w:rPr>
            </w:pPr>
            <w:r>
              <w:rPr>
                <w:w w:val="105"/>
                <w:sz w:val="18"/>
              </w:rPr>
              <w:t>и точки зрения о роли традиций и обычаев в общении между людьми. Ар- гументировать свое мнения. Объяснять сложные ситуации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проблемы, кото- рые могут возник- нуть при незнании или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игнорировании традиций пред- ставителей других народов.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Оценивать их последствия и предлагать пути решения возник- ших проблем.</w:t>
            </w:r>
          </w:p>
        </w:tc>
        <w:tc>
          <w:tcPr>
            <w:tcW w:w="1546" w:type="dxa"/>
          </w:tcPr>
          <w:p w14:paraId="5A8C1CF9">
            <w:pPr>
              <w:pStyle w:val="12"/>
              <w:spacing w:before="51" w:line="235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обсужде-</w:t>
            </w:r>
          </w:p>
          <w:p w14:paraId="5C6C771F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 деятельность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5CD76AF7">
            <w:pPr>
              <w:pStyle w:val="12"/>
              <w:spacing w:before="50" w:line="235" w:lineRule="auto"/>
              <w:ind w:left="77" w:right="291"/>
              <w:rPr>
                <w:sz w:val="18"/>
              </w:rPr>
            </w:pPr>
            <w:r>
              <w:rPr>
                <w:w w:val="105"/>
                <w:sz w:val="18"/>
              </w:rPr>
              <w:t>Ситуации «И как вы там живете»,</w:t>
            </w:r>
          </w:p>
          <w:p w14:paraId="5E98C8CB">
            <w:pPr>
              <w:pStyle w:val="12"/>
              <w:spacing w:line="235" w:lineRule="auto"/>
              <w:ind w:left="77" w:right="14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«Привет,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меня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зовут </w:t>
            </w:r>
            <w:r>
              <w:rPr>
                <w:w w:val="110"/>
                <w:sz w:val="18"/>
              </w:rPr>
              <w:t xml:space="preserve">Грун», «Учим ино- странный» 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</w:tc>
      </w:tr>
    </w:tbl>
    <w:p w14:paraId="6EE4770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73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4" name="Graphic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4" o:spid="_x0000_s1026" o:spt="100" style="position:absolute;left:0pt;margin-left:0.25pt;margin-top:0.25pt;height:390.7pt;width:600.45pt;mso-position-horizontal-relative:page;mso-position-vertical-relative:page;z-index:-25143910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lv/aP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4424045</wp:posOffset>
                </wp:positionV>
                <wp:extent cx="185420" cy="124460"/>
                <wp:effectExtent l="0" t="0" r="0" b="0"/>
                <wp:wrapNone/>
                <wp:docPr id="175" name="Text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A822DE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71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026" o:spt="202" type="#_x0000_t202" style="position:absolute;left:0pt;margin-left:27.15pt;margin-top:348.35pt;height:9.8pt;width:14.6pt;mso-position-horizontal-relative:page;mso-position-vertical-relative:page;z-index:251720704;mso-width-relative:page;mso-height-relative:page;" filled="f" stroked="f" coordsize="21600,21600" o:gfxdata="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eF3KtsAAAAJAQAADwAAAAAAAAABACAAAAAiAAAAZHJzL2Rvd25yZXYueG1sUEsB&#10;AhQAFAAAAAgAh07iQLmsVMm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9A822DE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76" name="Text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3AB6E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6" o:spid="_x0000_s1026" o:spt="202" type="#_x0000_t202" style="position:absolute;left:0pt;margin-left:27.95pt;margin-top:35.85pt;height:218.6pt;width:12.65pt;mso-position-horizontal-relative:page;mso-position-vertical-relative:page;z-index:25172070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+uYXJL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03AB6E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C71BC20">
      <w:pPr>
        <w:spacing w:after="0"/>
        <w:rPr>
          <w:sz w:val="2"/>
          <w:szCs w:val="2"/>
        </w:rPr>
        <w:sectPr>
          <w:pgSz w:w="12020" w:h="7830" w:orient="landscape"/>
          <w:pgMar w:top="700" w:right="660" w:bottom="963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29EFE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E5459B2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ADDBA7E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CA96B07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1770300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019533D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A0AB0AE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AC5767D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19ED00D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538" w:type="dxa"/>
          </w:tcPr>
          <w:p w14:paraId="78A97D76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29-</w:t>
            </w:r>
          </w:p>
          <w:p w14:paraId="78B9DACE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30.</w:t>
            </w:r>
          </w:p>
        </w:tc>
        <w:tc>
          <w:tcPr>
            <w:tcW w:w="1115" w:type="dxa"/>
          </w:tcPr>
          <w:p w14:paraId="00B354C0">
            <w:pPr>
              <w:pStyle w:val="12"/>
              <w:spacing w:before="51" w:line="235" w:lineRule="auto"/>
              <w:ind w:left="80" w:right="1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Узнаем традиции </w:t>
            </w:r>
            <w:r>
              <w:rPr>
                <w:w w:val="105"/>
                <w:sz w:val="18"/>
              </w:rPr>
              <w:t xml:space="preserve">и обычаи и учиты- ваем их в </w:t>
            </w:r>
            <w:r>
              <w:rPr>
                <w:spacing w:val="-2"/>
                <w:w w:val="105"/>
                <w:sz w:val="18"/>
              </w:rPr>
              <w:t>общении.</w:t>
            </w:r>
          </w:p>
          <w:p w14:paraId="74839989">
            <w:pPr>
              <w:pStyle w:val="12"/>
              <w:spacing w:before="98" w:line="235" w:lineRule="auto"/>
              <w:ind w:left="80" w:right="12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Соблюда- </w:t>
            </w:r>
            <w:r>
              <w:rPr>
                <w:w w:val="105"/>
                <w:sz w:val="18"/>
              </w:rPr>
              <w:t>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прави- </w:t>
            </w:r>
            <w:r>
              <w:rPr>
                <w:spacing w:val="-4"/>
                <w:w w:val="105"/>
                <w:sz w:val="18"/>
              </w:rPr>
              <w:t>ла.</w:t>
            </w:r>
          </w:p>
          <w:p w14:paraId="7BA49264">
            <w:pPr>
              <w:pStyle w:val="12"/>
              <w:spacing w:before="98" w:line="235" w:lineRule="auto"/>
              <w:ind w:left="80" w:right="5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Участвуем </w:t>
            </w:r>
            <w:r>
              <w:rPr>
                <w:w w:val="105"/>
                <w:sz w:val="18"/>
              </w:rPr>
              <w:t xml:space="preserve">в самоу- </w:t>
            </w:r>
            <w:r>
              <w:rPr>
                <w:spacing w:val="-2"/>
                <w:w w:val="105"/>
                <w:sz w:val="18"/>
              </w:rPr>
              <w:t>правлении</w:t>
            </w:r>
          </w:p>
        </w:tc>
        <w:tc>
          <w:tcPr>
            <w:tcW w:w="676" w:type="dxa"/>
          </w:tcPr>
          <w:p w14:paraId="66A1F14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40AB1901">
            <w:pPr>
              <w:pStyle w:val="12"/>
              <w:spacing w:before="51" w:line="235" w:lineRule="auto"/>
              <w:ind w:right="66"/>
              <w:rPr>
                <w:sz w:val="18"/>
              </w:rPr>
            </w:pPr>
            <w:r>
              <w:rPr>
                <w:w w:val="105"/>
                <w:sz w:val="18"/>
              </w:rPr>
              <w:t>Межкультурное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взаи- модействие: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изучение проблем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межкультур- 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взаимодействия, успешное и уважи- тельное взаимодей- ствие между людьми.</w:t>
            </w:r>
          </w:p>
          <w:p w14:paraId="3EF0266E">
            <w:pPr>
              <w:pStyle w:val="12"/>
              <w:spacing w:line="235" w:lineRule="auto"/>
              <w:ind w:right="381"/>
              <w:rPr>
                <w:sz w:val="18"/>
              </w:rPr>
            </w:pPr>
            <w:r>
              <w:rPr>
                <w:w w:val="105"/>
                <w:sz w:val="18"/>
              </w:rPr>
              <w:t>Нормы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 в школе и дома.</w:t>
            </w:r>
          </w:p>
          <w:p w14:paraId="552D513F">
            <w:pPr>
              <w:pStyle w:val="12"/>
              <w:spacing w:line="235" w:lineRule="auto"/>
              <w:ind w:right="225"/>
              <w:rPr>
                <w:sz w:val="18"/>
              </w:rPr>
            </w:pPr>
            <w:r>
              <w:rPr>
                <w:w w:val="105"/>
                <w:sz w:val="18"/>
              </w:rPr>
              <w:t>Правила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поведения в обществе. Самоу- правление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школь- ном коллективе</w:t>
            </w:r>
          </w:p>
        </w:tc>
        <w:tc>
          <w:tcPr>
            <w:tcW w:w="1966" w:type="dxa"/>
          </w:tcPr>
          <w:p w14:paraId="2BF1998B">
            <w:pPr>
              <w:pStyle w:val="12"/>
              <w:spacing w:before="51" w:line="235" w:lineRule="auto"/>
              <w:ind w:right="73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норм и правил в жизни семьи, школьного коллектива, обще- ства в целом. Ар- гументировать свое мнения. Объяснять пути решения сложных ситуаций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которые могут возникнуть в </w:t>
            </w:r>
            <w:r>
              <w:rPr>
                <w:spacing w:val="-2"/>
                <w:w w:val="105"/>
                <w:sz w:val="18"/>
              </w:rPr>
              <w:t>коллективе.</w:t>
            </w:r>
          </w:p>
        </w:tc>
        <w:tc>
          <w:tcPr>
            <w:tcW w:w="1546" w:type="dxa"/>
          </w:tcPr>
          <w:p w14:paraId="0A4920B5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об- суждение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33B384B1">
            <w:pPr>
              <w:pStyle w:val="12"/>
              <w:spacing w:before="50" w:line="235" w:lineRule="auto"/>
              <w:ind w:left="77" w:right="142"/>
              <w:rPr>
                <w:sz w:val="18"/>
              </w:rPr>
            </w:pPr>
            <w:r>
              <w:rPr>
                <w:w w:val="105"/>
                <w:sz w:val="18"/>
              </w:rPr>
              <w:t>Ситуации «Как от- метить день рожде- ния», «Кого выбрать в школьный совет»,</w:t>
            </w:r>
          </w:p>
          <w:p w14:paraId="21DCBB66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«Тишина в библи- отеке»,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«Подарок»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</w:tc>
      </w:tr>
      <w:tr w14:paraId="4BE56E2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4" w:hRule="atLeast"/>
        </w:trPr>
        <w:tc>
          <w:tcPr>
            <w:tcW w:w="538" w:type="dxa"/>
          </w:tcPr>
          <w:p w14:paraId="633F5E97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31.</w:t>
            </w:r>
          </w:p>
        </w:tc>
        <w:tc>
          <w:tcPr>
            <w:tcW w:w="1115" w:type="dxa"/>
          </w:tcPr>
          <w:p w14:paraId="428A69B7">
            <w:pPr>
              <w:pStyle w:val="12"/>
              <w:spacing w:before="50" w:line="235" w:lineRule="auto"/>
              <w:ind w:left="80" w:right="9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Гло- </w:t>
            </w:r>
            <w:r>
              <w:rPr>
                <w:spacing w:val="-2"/>
                <w:w w:val="105"/>
                <w:sz w:val="18"/>
              </w:rPr>
              <w:t xml:space="preserve">бальные </w:t>
            </w:r>
            <w:r>
              <w:rPr>
                <w:spacing w:val="-2"/>
                <w:sz w:val="18"/>
              </w:rPr>
              <w:t xml:space="preserve">проблемы </w:t>
            </w:r>
            <w:r>
              <w:rPr>
                <w:w w:val="105"/>
                <w:sz w:val="18"/>
              </w:rPr>
              <w:t xml:space="preserve">в нашей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14:paraId="03915DC7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494CDCF">
            <w:pPr>
              <w:pStyle w:val="12"/>
              <w:spacing w:before="50" w:line="235" w:lineRule="auto"/>
              <w:ind w:left="80" w:right="84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 мы: изучение взаи- мосвязи глобальных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локальных про- блем, проявления глобальных про-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 на локальном уровне; действия в интересах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обществен- ного благополучия и устойчивого разви- </w:t>
            </w:r>
            <w:r>
              <w:rPr>
                <w:spacing w:val="-4"/>
                <w:w w:val="105"/>
                <w:sz w:val="18"/>
              </w:rPr>
              <w:t>тия.</w:t>
            </w:r>
          </w:p>
        </w:tc>
        <w:tc>
          <w:tcPr>
            <w:tcW w:w="1966" w:type="dxa"/>
          </w:tcPr>
          <w:p w14:paraId="32DA9AA0">
            <w:pPr>
              <w:pStyle w:val="12"/>
              <w:spacing w:before="50" w:line="235" w:lineRule="auto"/>
              <w:ind w:right="95"/>
              <w:rPr>
                <w:sz w:val="18"/>
              </w:rPr>
            </w:pPr>
            <w:r>
              <w:rPr>
                <w:w w:val="105"/>
                <w:sz w:val="18"/>
              </w:rPr>
              <w:t>Анализировать ло- кальные ситуации, в которых прояв- ляются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глобальные проблемы.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Приво- дить примеры вза- имосвязи глобаль- ных и локальных (местных)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14:paraId="3D2873E3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ситуаций / игровая дея- </w:t>
            </w:r>
            <w:r>
              <w:rPr>
                <w:spacing w:val="-2"/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</w:tcPr>
          <w:p w14:paraId="7B2D1858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Ситуации «Руко- водство для лентя- ев»,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«Новая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игра»,</w:t>
            </w:r>
          </w:p>
          <w:p w14:paraId="197BD59A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«В лесу родилась елочка»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instrao.ru/) «Здо- ровье», «Новый ученик»: образова- </w:t>
            </w:r>
            <w:r>
              <w:rPr>
                <w:sz w:val="18"/>
              </w:rPr>
              <w:t xml:space="preserve">тельный ресурс изда- тельства «Просвеще- </w:t>
            </w:r>
            <w:r>
              <w:rPr>
                <w:w w:val="110"/>
                <w:sz w:val="18"/>
              </w:rPr>
              <w:t xml:space="preserve">ние» (https://media. </w:t>
            </w:r>
            <w:r>
              <w:rPr>
                <w:spacing w:val="-2"/>
                <w:w w:val="110"/>
                <w:sz w:val="18"/>
              </w:rPr>
              <w:t>prosv.ru/func/)</w:t>
            </w:r>
          </w:p>
        </w:tc>
      </w:tr>
    </w:tbl>
    <w:p w14:paraId="0F8DC400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84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77" name="Graphic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77" o:spid="_x0000_s1026" o:spt="100" style="position:absolute;left:0pt;margin-left:0.25pt;margin-top:0.25pt;height:390.7pt;width:600.45pt;mso-position-horizontal-relative:page;mso-position-vertical-relative:page;z-index:-25143808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gGaLk6AgAAFQUAAA4AAABkcnMvZTJvRG9jLnhtbK1UbW/a&#10;MBD+Pmn/wfL3EWAlUE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IBmi5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1605"/>
                <wp:effectExtent l="0" t="0" r="0" b="0"/>
                <wp:wrapNone/>
                <wp:docPr id="178" name="Text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D647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8" o:spid="_x0000_s1026" o:spt="202" type="#_x0000_t202" style="position:absolute;left:0pt;margin-left:27.15pt;margin-top:33pt;height:11.15pt;width:14.6pt;mso-position-horizontal-relative:page;mso-position-vertical-relative:page;z-index:251721728;mso-width-relative:page;mso-height-relative:page;" filled="f" stroked="f" coordsize="21600,21600" o:gfxdata="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WwqV49kAAAAHAQAADwAAAAAAAAABACAAAAAiAAAAZHJzL2Rvd25yZXYueG1sUEsBAhQA&#10;FAAAAAgAh07iQOXagri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ADD647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79" name="Text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682CE5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9" o:spid="_x0000_s1026" o:spt="202" type="#_x0000_t202" style="position:absolute;left:0pt;margin-left:27.95pt;margin-top:132.5pt;height:222.85pt;width:11.8pt;mso-position-horizontal-relative:page;mso-position-vertical-relative:page;z-index:25172275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DvrRH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F682CE5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2440DC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ABF6C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 w:hRule="atLeast"/>
        </w:trPr>
        <w:tc>
          <w:tcPr>
            <w:tcW w:w="538" w:type="dxa"/>
          </w:tcPr>
          <w:p w14:paraId="694F04F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DB6DD0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CD9A41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F8527A1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Экологические про- блемы. Глобальные проблемы,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связанные со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здравоохранением. Отношение к здоро- вью как ценности.</w:t>
            </w:r>
          </w:p>
        </w:tc>
        <w:tc>
          <w:tcPr>
            <w:tcW w:w="1966" w:type="dxa"/>
          </w:tcPr>
          <w:p w14:paraId="12CC9DF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3A4CE98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926A858">
            <w:pPr>
              <w:pStyle w:val="12"/>
              <w:spacing w:before="58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Ситуации «Здоро- вье», «Новенькая»: Глобальные компе- тенции. Сборник эталонных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 Выпуск 1.</w:t>
            </w:r>
          </w:p>
        </w:tc>
      </w:tr>
      <w:tr w14:paraId="541ACCE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7" w:hRule="atLeast"/>
        </w:trPr>
        <w:tc>
          <w:tcPr>
            <w:tcW w:w="538" w:type="dxa"/>
          </w:tcPr>
          <w:p w14:paraId="78A6840F">
            <w:pPr>
              <w:pStyle w:val="12"/>
              <w:spacing w:before="49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32.</w:t>
            </w:r>
          </w:p>
        </w:tc>
        <w:tc>
          <w:tcPr>
            <w:tcW w:w="1115" w:type="dxa"/>
          </w:tcPr>
          <w:p w14:paraId="0A8520AF">
            <w:pPr>
              <w:pStyle w:val="12"/>
              <w:spacing w:before="59" w:line="225" w:lineRule="auto"/>
              <w:ind w:left="80" w:right="5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Заботимся </w:t>
            </w:r>
            <w:r>
              <w:rPr>
                <w:sz w:val="18"/>
              </w:rPr>
              <w:t>о природе</w:t>
            </w:r>
          </w:p>
        </w:tc>
        <w:tc>
          <w:tcPr>
            <w:tcW w:w="676" w:type="dxa"/>
          </w:tcPr>
          <w:p w14:paraId="301781A3">
            <w:pPr>
              <w:pStyle w:val="12"/>
              <w:spacing w:before="49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477D910">
            <w:pPr>
              <w:pStyle w:val="12"/>
              <w:spacing w:before="59" w:line="22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Глобальные пробле- мы: возможности общества в преодо- лении воздействия </w:t>
            </w:r>
            <w:r>
              <w:rPr>
                <w:spacing w:val="-2"/>
                <w:w w:val="105"/>
                <w:sz w:val="18"/>
              </w:rPr>
              <w:t xml:space="preserve">глобальных проблем </w:t>
            </w:r>
            <w:r>
              <w:rPr>
                <w:w w:val="105"/>
                <w:sz w:val="18"/>
              </w:rPr>
              <w:t>или в их решении. Экологические про- блемы и возможно- сти их решения.</w:t>
            </w:r>
          </w:p>
        </w:tc>
        <w:tc>
          <w:tcPr>
            <w:tcW w:w="1966" w:type="dxa"/>
          </w:tcPr>
          <w:p w14:paraId="6B50B71C">
            <w:pPr>
              <w:pStyle w:val="12"/>
              <w:spacing w:before="59" w:line="225" w:lineRule="auto"/>
              <w:ind w:right="10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Приводить при- меры участия в решении экологи- ческих проблем. </w:t>
            </w:r>
            <w:r>
              <w:rPr>
                <w:spacing w:val="-2"/>
                <w:w w:val="105"/>
                <w:sz w:val="18"/>
              </w:rPr>
              <w:t xml:space="preserve">Аргументировать </w:t>
            </w:r>
            <w:r>
              <w:rPr>
                <w:w w:val="105"/>
                <w:sz w:val="18"/>
              </w:rPr>
              <w:t>свое мнение о не- обходимости и воз- можности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 экологических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 блем.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Оценивать действия, которые ведут к преодоле- нию глобальных </w:t>
            </w:r>
            <w:r>
              <w:rPr>
                <w:spacing w:val="-2"/>
                <w:w w:val="105"/>
                <w:sz w:val="18"/>
              </w:rPr>
              <w:t>проблем.</w:t>
            </w:r>
          </w:p>
        </w:tc>
        <w:tc>
          <w:tcPr>
            <w:tcW w:w="1546" w:type="dxa"/>
          </w:tcPr>
          <w:p w14:paraId="320BDBF9">
            <w:pPr>
              <w:pStyle w:val="12"/>
              <w:spacing w:before="60"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обсуждение</w:t>
            </w:r>
          </w:p>
          <w:p w14:paraId="13BB523E">
            <w:pPr>
              <w:pStyle w:val="12"/>
              <w:spacing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0E8D2B93">
            <w:pPr>
              <w:pStyle w:val="12"/>
              <w:spacing w:before="60" w:line="225" w:lineRule="auto"/>
              <w:ind w:left="77" w:right="294"/>
              <w:rPr>
                <w:sz w:val="18"/>
              </w:rPr>
            </w:pPr>
            <w:r>
              <w:rPr>
                <w:w w:val="105"/>
                <w:sz w:val="18"/>
              </w:rPr>
              <w:t>Ситуации «Спа-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сем орангутангов»,</w:t>
            </w:r>
          </w:p>
          <w:p w14:paraId="5EB13A20">
            <w:pPr>
              <w:pStyle w:val="12"/>
              <w:spacing w:line="225" w:lineRule="auto"/>
              <w:ind w:left="77" w:right="291"/>
              <w:rPr>
                <w:sz w:val="18"/>
              </w:rPr>
            </w:pPr>
            <w:r>
              <w:rPr>
                <w:w w:val="105"/>
                <w:sz w:val="18"/>
              </w:rPr>
              <w:t>«Зачем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много животных»,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«Где</w:t>
            </w:r>
          </w:p>
          <w:p w14:paraId="497231FF">
            <w:pPr>
              <w:pStyle w:val="12"/>
              <w:spacing w:line="225" w:lineRule="auto"/>
              <w:ind w:left="77" w:right="68"/>
              <w:rPr>
                <w:sz w:val="18"/>
              </w:rPr>
            </w:pPr>
            <w:r>
              <w:rPr>
                <w:w w:val="105"/>
                <w:sz w:val="18"/>
              </w:rPr>
              <w:t>мне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посадить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дерево»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518A08B3">
            <w:pPr>
              <w:pStyle w:val="12"/>
              <w:spacing w:before="99" w:line="225" w:lineRule="auto"/>
              <w:ind w:left="77" w:right="87"/>
              <w:rPr>
                <w:sz w:val="18"/>
              </w:rPr>
            </w:pPr>
            <w:r>
              <w:rPr>
                <w:sz w:val="18"/>
              </w:rPr>
              <w:t xml:space="preserve">Ситуация «Зоопарк»: </w:t>
            </w:r>
            <w:r>
              <w:rPr>
                <w:w w:val="110"/>
                <w:sz w:val="18"/>
              </w:rPr>
              <w:t>Глобальные компе- тенции. Сборник эталонных заданий. Выпуск 1.</w:t>
            </w:r>
          </w:p>
          <w:p w14:paraId="1992C6FD">
            <w:pPr>
              <w:pStyle w:val="12"/>
              <w:spacing w:before="99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«Забота о живот- ных»: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  <w:tr w14:paraId="1AFE86B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0926104">
            <w:pPr>
              <w:pStyle w:val="12"/>
              <w:spacing w:before="50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программы.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2.</w:t>
            </w:r>
          </w:p>
        </w:tc>
      </w:tr>
      <w:tr w14:paraId="1D3DA5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6" w:hRule="atLeast"/>
        </w:trPr>
        <w:tc>
          <w:tcPr>
            <w:tcW w:w="538" w:type="dxa"/>
          </w:tcPr>
          <w:p w14:paraId="335D5AF3">
            <w:pPr>
              <w:pStyle w:val="12"/>
              <w:spacing w:before="51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33.</w:t>
            </w:r>
          </w:p>
        </w:tc>
        <w:tc>
          <w:tcPr>
            <w:tcW w:w="1115" w:type="dxa"/>
          </w:tcPr>
          <w:p w14:paraId="042FEE82">
            <w:pPr>
              <w:pStyle w:val="12"/>
              <w:spacing w:before="61" w:line="22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Подведе- </w:t>
            </w:r>
            <w:r>
              <w:rPr>
                <w:w w:val="105"/>
                <w:sz w:val="18"/>
              </w:rPr>
              <w:t xml:space="preserve">ние ито- гов про- </w:t>
            </w:r>
            <w:r>
              <w:rPr>
                <w:spacing w:val="-2"/>
                <w:w w:val="105"/>
                <w:sz w:val="18"/>
              </w:rPr>
              <w:t>граммы.</w:t>
            </w:r>
          </w:p>
        </w:tc>
        <w:tc>
          <w:tcPr>
            <w:tcW w:w="676" w:type="dxa"/>
          </w:tcPr>
          <w:p w14:paraId="789F1486">
            <w:pPr>
              <w:pStyle w:val="12"/>
              <w:spacing w:before="51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FAB5614">
            <w:pPr>
              <w:pStyle w:val="12"/>
              <w:spacing w:before="61" w:line="22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 уровня сформиро- ванности функцио- нальной грамотности</w:t>
            </w:r>
          </w:p>
        </w:tc>
        <w:tc>
          <w:tcPr>
            <w:tcW w:w="1966" w:type="dxa"/>
          </w:tcPr>
          <w:p w14:paraId="53A9E8D8">
            <w:pPr>
              <w:pStyle w:val="12"/>
              <w:spacing w:before="61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резуль- таты своей деятель- </w:t>
            </w:r>
            <w:r>
              <w:rPr>
                <w:spacing w:val="-2"/>
                <w:w w:val="105"/>
                <w:sz w:val="18"/>
              </w:rPr>
              <w:t>ности.</w:t>
            </w:r>
          </w:p>
        </w:tc>
        <w:tc>
          <w:tcPr>
            <w:tcW w:w="1546" w:type="dxa"/>
          </w:tcPr>
          <w:p w14:paraId="20688F1C">
            <w:pPr>
              <w:pStyle w:val="12"/>
              <w:spacing w:before="62" w:line="225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Групповая работа</w:t>
            </w:r>
          </w:p>
        </w:tc>
        <w:tc>
          <w:tcPr>
            <w:tcW w:w="2129" w:type="dxa"/>
          </w:tcPr>
          <w:p w14:paraId="43AF9FE9">
            <w:pPr>
              <w:pStyle w:val="12"/>
              <w:spacing w:before="62" w:line="225" w:lineRule="auto"/>
              <w:ind w:left="78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Для конкретизации </w:t>
            </w:r>
            <w:r>
              <w:rPr>
                <w:spacing w:val="-2"/>
                <w:w w:val="105"/>
                <w:sz w:val="18"/>
              </w:rPr>
              <w:t xml:space="preserve">проявления сформи- </w:t>
            </w:r>
            <w:r>
              <w:rPr>
                <w:w w:val="105"/>
                <w:sz w:val="18"/>
              </w:rPr>
              <w:t>рованности отдель- ных уровней ФГ</w:t>
            </w:r>
          </w:p>
        </w:tc>
      </w:tr>
    </w:tbl>
    <w:p w14:paraId="24BE66DB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794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0" name="Graphic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0" o:spid="_x0000_s1026" o:spt="100" style="position:absolute;left:0pt;margin-left:0.25pt;margin-top:0.25pt;height:390.7pt;width:600.45pt;mso-position-horizontal-relative:page;mso-position-vertical-relative:page;z-index:-25143705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Mfve9Q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Mfve9Q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4406900</wp:posOffset>
                </wp:positionV>
                <wp:extent cx="185420" cy="142240"/>
                <wp:effectExtent l="0" t="0" r="0" b="0"/>
                <wp:wrapNone/>
                <wp:docPr id="181" name="Text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671B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026" o:spt="202" type="#_x0000_t202" style="position:absolute;left:0pt;margin-left:27.15pt;margin-top:347pt;height:11.2pt;width:14.6pt;mso-position-horizontal-relative:page;mso-position-vertical-relative:page;z-index:251723776;mso-width-relative:page;mso-height-relative:page;" filled="f" stroked="f" coordsize="21600,21600" o:gfxdata="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GFo5tsAAAAJAQAADwAAAAAAAAABACAAAAAiAAAAZHJzL2Rvd25yZXYueG1sUEsB&#10;AhQAFAAAAAgAh07iQLNTsc+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CD671B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82" name="Text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BE4EB0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026" o:spt="202" type="#_x0000_t202" style="position:absolute;left:0pt;margin-left:27.95pt;margin-top:35.85pt;height:218.6pt;width:12.65pt;mso-position-horizontal-relative:page;mso-position-vertical-relative:page;z-index:25172377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ZU71Cr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8BE4EB0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7487749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A6A708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0344174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3DB8CAED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7A183CF2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668156AA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FC3B8D4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332EDA1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9B0BBBC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E9642B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1FA5DA9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3CE5A96">
            <w:pPr>
              <w:pStyle w:val="12"/>
              <w:spacing w:before="51" w:line="235" w:lineRule="auto"/>
              <w:ind w:left="80" w:right="8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2C97C61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206DD8B">
            <w:pPr>
              <w:pStyle w:val="12"/>
              <w:spacing w:before="51" w:line="235" w:lineRule="auto"/>
              <w:ind w:right="8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шести составля- ющим. Обсуждение </w:t>
            </w:r>
            <w:r>
              <w:rPr>
                <w:spacing w:val="-2"/>
                <w:w w:val="105"/>
                <w:sz w:val="18"/>
              </w:rPr>
              <w:t>возможных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действий, </w:t>
            </w:r>
            <w:r>
              <w:rPr>
                <w:w w:val="105"/>
                <w:sz w:val="18"/>
              </w:rPr>
              <w:t>направленных на по- вышение уровня ФГ отдельных учащихся и группы в целом.</w:t>
            </w:r>
          </w:p>
        </w:tc>
        <w:tc>
          <w:tcPr>
            <w:tcW w:w="1966" w:type="dxa"/>
          </w:tcPr>
          <w:p w14:paraId="6C5190AA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 и обосновывать свою позицию. Осущест- влять сотрудниче- ство со сверстни- ками. Учитывать разные мнения.</w:t>
            </w:r>
          </w:p>
        </w:tc>
        <w:tc>
          <w:tcPr>
            <w:tcW w:w="1546" w:type="dxa"/>
          </w:tcPr>
          <w:p w14:paraId="17FDE19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970C803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используются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приме- ры заданий разного уровня ФГ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</w:tc>
      </w:tr>
      <w:tr w14:paraId="236E5E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4" w:hRule="atLeast"/>
        </w:trPr>
        <w:tc>
          <w:tcPr>
            <w:tcW w:w="538" w:type="dxa"/>
          </w:tcPr>
          <w:p w14:paraId="3632889C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34.</w:t>
            </w:r>
          </w:p>
        </w:tc>
        <w:tc>
          <w:tcPr>
            <w:tcW w:w="1115" w:type="dxa"/>
          </w:tcPr>
          <w:p w14:paraId="2D1FFC2A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Итоговое </w:t>
            </w:r>
            <w:r>
              <w:rPr>
                <w:spacing w:val="-2"/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020B912F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42DD804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 внеурочных занятий по ФГ (открытое мероприятие для школы и родителей).</w:t>
            </w:r>
          </w:p>
        </w:tc>
        <w:tc>
          <w:tcPr>
            <w:tcW w:w="1966" w:type="dxa"/>
          </w:tcPr>
          <w:p w14:paraId="06C7B3CA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 тических задач, успешное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межлич- ностного обще- ние в совместной </w:t>
            </w:r>
            <w:r>
              <w:rPr>
                <w:spacing w:val="-2"/>
                <w:w w:val="105"/>
                <w:sz w:val="18"/>
              </w:rPr>
              <w:t xml:space="preserve">деятельности, </w:t>
            </w:r>
            <w:r>
              <w:rPr>
                <w:w w:val="105"/>
                <w:sz w:val="18"/>
              </w:rPr>
              <w:t>активное участие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учебно-исследова- </w:t>
            </w:r>
            <w:r>
              <w:rPr>
                <w:w w:val="105"/>
                <w:sz w:val="18"/>
              </w:rPr>
              <w:t>тельских, проект-</w:t>
            </w:r>
          </w:p>
          <w:p w14:paraId="364A419E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ных и других твор- ческих работах.</w:t>
            </w:r>
          </w:p>
          <w:p w14:paraId="1EBE15B4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Просмотр слайд- шоу с фотография- ми и видео, сделан- ными педагогами</w:t>
            </w:r>
          </w:p>
          <w:p w14:paraId="6E5BD2E7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 занятий. Благодар- ности друг другу за совместную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14:paraId="5C0D1DB7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Театрализован- </w:t>
            </w:r>
            <w:r>
              <w:rPr>
                <w:w w:val="105"/>
                <w:sz w:val="18"/>
              </w:rPr>
              <w:t xml:space="preserve">ное представ- ление, фести- валь, выставка </w:t>
            </w:r>
            <w:r>
              <w:rPr>
                <w:spacing w:val="-2"/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14:paraId="39FC41D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71BCFC32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04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3" name="Graphic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3" o:spid="_x0000_s1026" o:spt="100" style="position:absolute;left:0pt;margin-left:0.25pt;margin-top:0.25pt;height:390.7pt;width:600.45pt;mso-position-horizontal-relative:page;mso-position-vertical-relative:page;z-index:-25143603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pW5eI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qVuXi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4145"/>
                <wp:effectExtent l="0" t="0" r="0" b="0"/>
                <wp:wrapNone/>
                <wp:docPr id="184" name="Text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DFD8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26" o:spt="202" type="#_x0000_t202" style="position:absolute;left:0pt;margin-left:27.15pt;margin-top:33pt;height:11.35pt;width:14.6pt;mso-position-horizontal-relative:page;mso-position-vertical-relative:page;z-index:251724800;mso-width-relative:page;mso-height-relative:page;" filled="f" stroked="f" coordsize="21600,21600" o:gfxdata="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uQf9CtkAAAAHAQAADwAAAAAAAAABACAAAAAiAAAAZHJzL2Rvd25yZXYueG1sUEsBAhQA&#10;FAAAAAgAh07iQJ7t7vG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42DFD8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85" name="Text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1C958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26" o:spt="202" type="#_x0000_t202" style="position:absolute;left:0pt;margin-left:27.95pt;margin-top:132.5pt;height:222.85pt;width:11.8pt;mso-position-horizontal-relative:page;mso-position-vertical-relative:page;z-index:25172582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B4saC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F1C958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7A32D94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6EBC6D7E">
      <w:pPr>
        <w:pStyle w:val="11"/>
        <w:numPr>
          <w:ilvl w:val="0"/>
          <w:numId w:val="6"/>
        </w:numPr>
        <w:tabs>
          <w:tab w:val="left" w:pos="382"/>
        </w:tabs>
        <w:spacing w:before="62" w:after="0" w:line="240" w:lineRule="auto"/>
        <w:ind w:left="382" w:right="0" w:hanging="179"/>
        <w:jc w:val="left"/>
        <w:rPr>
          <w:rFonts w:ascii="Arial" w:hAnsi="Arial"/>
          <w:b/>
          <w:sz w:val="22"/>
        </w:rPr>
      </w:pPr>
      <w:r>
        <mc:AlternateContent>
          <mc:Choice Requires="wps">
            <w:drawing>
              <wp:anchor distT="0" distB="0" distL="0" distR="0" simplePos="0" relativeHeight="2518814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6" name="Graphic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6" o:spid="_x0000_s1026" o:spt="100" style="position:absolute;left:0pt;margin-left:0.25pt;margin-top:0.25pt;height:390.7pt;width:600.45pt;mso-position-horizontal-relative:page;mso-position-vertical-relative:page;z-index:-25143500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2cRrk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dnEa5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4408805</wp:posOffset>
                </wp:positionV>
                <wp:extent cx="185420" cy="140335"/>
                <wp:effectExtent l="0" t="0" r="0" b="0"/>
                <wp:wrapNone/>
                <wp:docPr id="187" name="Text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3885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26" o:spt="202" type="#_x0000_t202" style="position:absolute;left:0pt;margin-left:27.15pt;margin-top:347.15pt;height:11.05pt;width:14.6pt;mso-position-horizontal-relative:page;mso-position-vertical-relative:page;z-index:251726848;mso-width-relative:page;mso-height-relative:page;" filled="f" stroked="f" coordsize="21600,21600" o:gfxdata="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VhqIgtsAAAAJAQAADwAAAAAAAAABACAAAAAiAAAAZHJzL2Rvd25yZXYueG1sUEsB&#10;AhQAFAAAAAgAh07iQOXzyHm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D63885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88" name="Text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F5F874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26" o:spt="202" type="#_x0000_t202" style="position:absolute;left:0pt;margin-left:27.95pt;margin-top:35.85pt;height:218.6pt;width:12.65pt;mso-position-horizontal-relative:page;mso-position-vertical-relative:page;z-index:25172684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T8Zdrb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8F5F874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pacing w:val="-2"/>
          <w:sz w:val="22"/>
        </w:rPr>
        <w:t>КЛАСС</w:t>
      </w:r>
    </w:p>
    <w:p w14:paraId="451833CC">
      <w:pPr>
        <w:pStyle w:val="8"/>
        <w:spacing w:before="3"/>
        <w:ind w:left="0" w:right="0" w:firstLine="0"/>
        <w:jc w:val="left"/>
        <w:rPr>
          <w:rFonts w:ascii="Arial"/>
          <w:b/>
          <w:sz w:val="7"/>
        </w:r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EDC65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3FF3665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1A1B713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4B674F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770CA2E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7DD8FAF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1250245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E31D966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EABFE7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77A6F345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Введение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курс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«Функциональная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грамотность»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для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учащихся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7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класса.</w:t>
            </w:r>
          </w:p>
        </w:tc>
      </w:tr>
      <w:tr w14:paraId="7074F52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3" w:hRule="atLeast"/>
        </w:trPr>
        <w:tc>
          <w:tcPr>
            <w:tcW w:w="538" w:type="dxa"/>
          </w:tcPr>
          <w:p w14:paraId="26F2841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1.</w:t>
            </w:r>
          </w:p>
        </w:tc>
        <w:tc>
          <w:tcPr>
            <w:tcW w:w="1115" w:type="dxa"/>
          </w:tcPr>
          <w:p w14:paraId="33FEBE89">
            <w:pPr>
              <w:pStyle w:val="12"/>
              <w:spacing w:before="48"/>
              <w:ind w:left="20" w:right="12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71474CF1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4210567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Знакомство участ- ников программы.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14:paraId="36740443">
            <w:pPr>
              <w:pStyle w:val="12"/>
              <w:spacing w:line="235" w:lineRule="auto"/>
              <w:ind w:right="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«функциональная </w:t>
            </w:r>
            <w:r>
              <w:rPr>
                <w:w w:val="105"/>
                <w:sz w:val="18"/>
              </w:rPr>
              <w:t xml:space="preserve">грамотность», «со- ставляющие функ- циональной грамот- ности (читательская, </w:t>
            </w:r>
            <w:r>
              <w:rPr>
                <w:spacing w:val="-2"/>
                <w:w w:val="105"/>
                <w:sz w:val="18"/>
              </w:rPr>
              <w:t xml:space="preserve">математическая, естественно-научная, </w:t>
            </w:r>
            <w:r>
              <w:rPr>
                <w:w w:val="105"/>
                <w:sz w:val="18"/>
              </w:rPr>
              <w:t>финансовая гра- мотность, глобаль- ные компетенции, креативное мыш- ление). Ожидания каждого школьника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группы в целом от совместной работы.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организации работы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рамках программы.</w:t>
            </w:r>
          </w:p>
        </w:tc>
        <w:tc>
          <w:tcPr>
            <w:tcW w:w="1966" w:type="dxa"/>
          </w:tcPr>
          <w:p w14:paraId="52FEE19E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 к целенаправлен- ной социально значимой деятель- ности; стремление быть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терес к социально- му сотрудничеству; </w:t>
            </w:r>
            <w:r>
              <w:rPr>
                <w:spacing w:val="-2"/>
                <w:w w:val="105"/>
                <w:sz w:val="18"/>
              </w:rPr>
              <w:t xml:space="preserve">Сформировать </w:t>
            </w:r>
            <w:r>
              <w:rPr>
                <w:w w:val="105"/>
                <w:sz w:val="18"/>
              </w:rPr>
              <w:t>внутреннюю пози- ции личности как особого ценност- ного отношения к себе, окружающим людям и жизни в целом; Сформиро- вать установку на активное участие</w:t>
            </w:r>
          </w:p>
          <w:p w14:paraId="1F568A8B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 решении прак- тических задач, осознанием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 сти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протяжении всей жизни для успеш-</w:t>
            </w:r>
          </w:p>
        </w:tc>
        <w:tc>
          <w:tcPr>
            <w:tcW w:w="1546" w:type="dxa"/>
          </w:tcPr>
          <w:p w14:paraId="2C5B8BC3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Игры и </w:t>
            </w:r>
            <w:r>
              <w:rPr>
                <w:spacing w:val="-2"/>
                <w:w w:val="105"/>
                <w:sz w:val="18"/>
              </w:rPr>
              <w:t xml:space="preserve">упражнения, помогающие объединить участников программы, </w:t>
            </w:r>
            <w:r>
              <w:rPr>
                <w:w w:val="105"/>
                <w:sz w:val="18"/>
              </w:rPr>
              <w:t>которые будут посещать за- нятия. Беседа, работа в груп- пах, планиро- вание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работы.</w:t>
            </w:r>
          </w:p>
        </w:tc>
        <w:tc>
          <w:tcPr>
            <w:tcW w:w="2129" w:type="dxa"/>
          </w:tcPr>
          <w:p w14:paraId="28612693">
            <w:pPr>
              <w:pStyle w:val="12"/>
              <w:spacing w:before="50" w:line="235" w:lineRule="auto"/>
              <w:ind w:left="77" w:right="19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Портал Российской электронной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школы </w:t>
            </w:r>
            <w:r>
              <w:rPr>
                <w:spacing w:val="-2"/>
                <w:w w:val="105"/>
                <w:sz w:val="18"/>
              </w:rPr>
              <w:t xml:space="preserve">(https://fg.resh.edu.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008E5088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Портал ФГБНУ ИСРО РАО, Сетевой комплекс информа- ционного взаимо- действия субъектов Российской Феде- рации в проекте</w:t>
            </w:r>
          </w:p>
          <w:p w14:paraId="73341382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«Мониторинг фор- мирования функцио- нальной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учащихся»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  <w:p w14:paraId="176A4DA4">
            <w:pPr>
              <w:pStyle w:val="12"/>
              <w:spacing w:before="95" w:line="235" w:lineRule="auto"/>
              <w:ind w:left="77" w:right="2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посо- бий «Функциональ- ная грамотность.</w:t>
            </w:r>
          </w:p>
          <w:p w14:paraId="19D7432D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Учимся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жизни» издательства «Про- </w:t>
            </w:r>
            <w:r>
              <w:rPr>
                <w:spacing w:val="-2"/>
                <w:w w:val="105"/>
                <w:sz w:val="18"/>
              </w:rPr>
              <w:t>свещение»</w:t>
            </w:r>
          </w:p>
        </w:tc>
      </w:tr>
    </w:tbl>
    <w:p w14:paraId="32FABFE0">
      <w:pPr>
        <w:spacing w:after="0" w:line="235" w:lineRule="auto"/>
        <w:rPr>
          <w:sz w:val="18"/>
        </w:rPr>
        <w:sectPr>
          <w:pgSz w:w="12020" w:h="7830" w:orient="landscape"/>
          <w:pgMar w:top="66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D3C6E2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DC047EC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40CFB1C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728E6DF9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BE811A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913AF4E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4880CCB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F4187E3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7299D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3" w:hRule="atLeast"/>
        </w:trPr>
        <w:tc>
          <w:tcPr>
            <w:tcW w:w="538" w:type="dxa"/>
          </w:tcPr>
          <w:p w14:paraId="5A79E0C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A23190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B98F6B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E4A93D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7BDF4B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ной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профессиональ- </w:t>
            </w:r>
            <w:r>
              <w:rPr>
                <w:w w:val="105"/>
                <w:sz w:val="18"/>
              </w:rPr>
              <w:t>ной деятельности и развитием необ- ходимых умений; Приобрести опыт успешного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 ностного общения; готовность к разно- образной совмест- ной деятельности, активное участие</w:t>
            </w:r>
          </w:p>
          <w:p w14:paraId="197D1B7F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учебно-исследо- </w:t>
            </w:r>
            <w:r>
              <w:rPr>
                <w:w w:val="105"/>
                <w:sz w:val="18"/>
              </w:rPr>
              <w:t>вательских, про- ектных и других творческих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14:paraId="0544876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BB6AAFE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Материалы образо- вательного ресурса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  <w:tr w14:paraId="0B66DDB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4D97DA80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1: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мире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текстов: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этикетки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до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повести»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046EBF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2" w:hRule="atLeast"/>
        </w:trPr>
        <w:tc>
          <w:tcPr>
            <w:tcW w:w="538" w:type="dxa"/>
          </w:tcPr>
          <w:p w14:paraId="175A3ECA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2.</w:t>
            </w:r>
          </w:p>
        </w:tc>
        <w:tc>
          <w:tcPr>
            <w:tcW w:w="1115" w:type="dxa"/>
          </w:tcPr>
          <w:p w14:paraId="2FD748C6">
            <w:pPr>
              <w:pStyle w:val="12"/>
              <w:spacing w:before="51" w:line="235" w:lineRule="auto"/>
              <w:ind w:left="80" w:right="40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Смысл жизни</w:t>
            </w:r>
          </w:p>
          <w:p w14:paraId="6FB2367D">
            <w:pPr>
              <w:pStyle w:val="12"/>
              <w:spacing w:before="99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(Я и моя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  <w:tc>
          <w:tcPr>
            <w:tcW w:w="676" w:type="dxa"/>
          </w:tcPr>
          <w:p w14:paraId="7E28D720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A7C0B82">
            <w:pPr>
              <w:pStyle w:val="12"/>
              <w:spacing w:before="51" w:line="235" w:lineRule="auto"/>
              <w:ind w:right="160"/>
              <w:rPr>
                <w:sz w:val="18"/>
              </w:rPr>
            </w:pPr>
            <w:r>
              <w:rPr>
                <w:w w:val="105"/>
                <w:sz w:val="18"/>
              </w:rPr>
              <w:t>Авторский замысел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читательские уста- новки (художествен- ный текст)</w:t>
            </w:r>
          </w:p>
        </w:tc>
        <w:tc>
          <w:tcPr>
            <w:tcW w:w="1966" w:type="dxa"/>
          </w:tcPr>
          <w:p w14:paraId="789F705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>интерпретировать информацию</w:t>
            </w:r>
          </w:p>
        </w:tc>
        <w:tc>
          <w:tcPr>
            <w:tcW w:w="1546" w:type="dxa"/>
          </w:tcPr>
          <w:p w14:paraId="3140EC61">
            <w:pPr>
              <w:pStyle w:val="12"/>
              <w:spacing w:before="47"/>
              <w:ind w:left="7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14:paraId="41885E7B">
            <w:pPr>
              <w:pStyle w:val="12"/>
              <w:spacing w:before="51" w:line="235" w:lineRule="auto"/>
              <w:ind w:left="77" w:right="69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«Чудо на своем </w:t>
            </w:r>
            <w:r>
              <w:rPr>
                <w:spacing w:val="-4"/>
                <w:w w:val="110"/>
                <w:sz w:val="18"/>
              </w:rPr>
              <w:t>месте»: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демонстраци- </w:t>
            </w:r>
            <w:r>
              <w:rPr>
                <w:w w:val="110"/>
                <w:sz w:val="18"/>
              </w:rPr>
              <w:t xml:space="preserve">онный вариант 2019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6F84EC98">
            <w:pPr>
              <w:pStyle w:val="12"/>
              <w:spacing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«Репетитор»: обра- зовательный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</w:tbl>
    <w:p w14:paraId="589FA9BB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24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89" name="Graphic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89" o:spid="_x0000_s1026" o:spt="100" style="position:absolute;left:0pt;margin-left:0.25pt;margin-top:0.25pt;height:390.7pt;width:600.45pt;mso-position-horizontal-relative:page;mso-position-vertical-relative:page;z-index:-25143398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TColU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ETColU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4780"/>
                <wp:effectExtent l="0" t="0" r="0" b="0"/>
                <wp:wrapNone/>
                <wp:docPr id="190" name="Text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5EDC54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026" o:spt="202" type="#_x0000_t202" style="position:absolute;left:0pt;margin-left:27.15pt;margin-top:33pt;height:11.4pt;width:14.6pt;mso-position-horizontal-relative:page;mso-position-vertical-relative:page;z-index:251727872;mso-width-relative:page;mso-height-relative:page;" filled="f" stroked="f" coordsize="21600,21600" o:gfxdata="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eRYknZAAAABwEAAA8AAAAAAAAAAQAgAAAAIgAAAGRycy9kb3ducmV2LnhtbFBLAQIU&#10;ABQAAAAIAIdO4kDjVDW9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25EDC54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88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91" name="Text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4AF65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1" o:spid="_x0000_s1026" o:spt="202" type="#_x0000_t202" style="position:absolute;left:0pt;margin-left:27.95pt;margin-top:132.5pt;height:222.85pt;width:11.8pt;mso-position-horizontal-relative:page;mso-position-vertical-relative:page;z-index:25172889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qh50G9sAAAAJAQAADwAAAAAAAAABACAAAAAiAAAAZHJzL2Rvd25yZXYueG1sUEsB&#10;AhQAFAAAAAgAh07iQGYXqt25AQAAhA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324AF65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DFE761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FC84B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</w:trPr>
        <w:tc>
          <w:tcPr>
            <w:tcW w:w="538" w:type="dxa"/>
          </w:tcPr>
          <w:p w14:paraId="6B47EE2E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3.</w:t>
            </w:r>
          </w:p>
        </w:tc>
        <w:tc>
          <w:tcPr>
            <w:tcW w:w="1115" w:type="dxa"/>
          </w:tcPr>
          <w:p w14:paraId="12D91870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4"/>
                <w:w w:val="105"/>
                <w:sz w:val="18"/>
              </w:rPr>
              <w:t>книга</w:t>
            </w:r>
          </w:p>
        </w:tc>
        <w:tc>
          <w:tcPr>
            <w:tcW w:w="676" w:type="dxa"/>
          </w:tcPr>
          <w:p w14:paraId="044453D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8109F7B">
            <w:pPr>
              <w:pStyle w:val="12"/>
              <w:spacing w:before="51" w:line="235" w:lineRule="auto"/>
              <w:ind w:right="217"/>
              <w:rPr>
                <w:sz w:val="18"/>
              </w:rPr>
            </w:pPr>
            <w:r>
              <w:rPr>
                <w:w w:val="105"/>
                <w:sz w:val="18"/>
              </w:rPr>
              <w:t>Особенности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чтения и понимания элек- тронных текстов </w:t>
            </w:r>
            <w:r>
              <w:rPr>
                <w:spacing w:val="-2"/>
                <w:sz w:val="18"/>
              </w:rPr>
              <w:t xml:space="preserve">(учебно-справочный </w:t>
            </w:r>
            <w:r>
              <w:rPr>
                <w:spacing w:val="-2"/>
                <w:w w:val="105"/>
                <w:sz w:val="18"/>
              </w:rPr>
              <w:t>текст)</w:t>
            </w:r>
          </w:p>
        </w:tc>
        <w:tc>
          <w:tcPr>
            <w:tcW w:w="1966" w:type="dxa"/>
          </w:tcPr>
          <w:p w14:paraId="2BACB5C3">
            <w:pPr>
              <w:pStyle w:val="12"/>
              <w:spacing w:before="51" w:line="235" w:lineRule="auto"/>
              <w:ind w:righ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Использовать </w:t>
            </w:r>
            <w:r>
              <w:rPr>
                <w:w w:val="105"/>
                <w:sz w:val="18"/>
              </w:rPr>
              <w:t>информацию из текста для реше- 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практической </w:t>
            </w:r>
            <w:r>
              <w:rPr>
                <w:spacing w:val="-2"/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14:paraId="728DBD09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Практикум в </w:t>
            </w:r>
            <w:r>
              <w:rPr>
                <w:spacing w:val="-2"/>
                <w:sz w:val="18"/>
              </w:rPr>
              <w:t xml:space="preserve">компьютерном </w:t>
            </w:r>
            <w:r>
              <w:rPr>
                <w:spacing w:val="-2"/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14:paraId="53FA8B93">
            <w:pPr>
              <w:pStyle w:val="12"/>
              <w:spacing w:before="56" w:line="228" w:lineRule="auto"/>
              <w:ind w:left="77" w:right="251"/>
              <w:rPr>
                <w:sz w:val="18"/>
              </w:rPr>
            </w:pPr>
            <w:r>
              <w:rPr>
                <w:sz w:val="18"/>
              </w:rPr>
              <w:t xml:space="preserve">«Справочное бюро»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ru/bank-zadaniy/ chitatelskaya- gramotnost/)</w:t>
            </w:r>
          </w:p>
          <w:p w14:paraId="14E9749B">
            <w:pPr>
              <w:pStyle w:val="12"/>
              <w:spacing w:line="228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«Как выглядит </w:t>
            </w:r>
            <w:r>
              <w:rPr>
                <w:sz w:val="18"/>
              </w:rPr>
              <w:t xml:space="preserve">слон»: образователь- 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72BAE18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538" w:type="dxa"/>
          </w:tcPr>
          <w:p w14:paraId="34AE6344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4.</w:t>
            </w:r>
          </w:p>
        </w:tc>
        <w:tc>
          <w:tcPr>
            <w:tcW w:w="1115" w:type="dxa"/>
          </w:tcPr>
          <w:p w14:paraId="46404FFF">
            <w:pPr>
              <w:pStyle w:val="12"/>
              <w:spacing w:before="52" w:line="235" w:lineRule="auto"/>
              <w:ind w:left="80" w:right="57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Проблемы </w:t>
            </w:r>
            <w:r>
              <w:rPr>
                <w:spacing w:val="-2"/>
                <w:sz w:val="18"/>
              </w:rPr>
              <w:t xml:space="preserve">повседнев- </w:t>
            </w:r>
            <w:r>
              <w:rPr>
                <w:spacing w:val="-2"/>
                <w:w w:val="105"/>
                <w:sz w:val="18"/>
              </w:rPr>
              <w:t>ности</w:t>
            </w:r>
          </w:p>
          <w:p w14:paraId="29D3D9E0">
            <w:pPr>
              <w:pStyle w:val="12"/>
              <w:spacing w:before="98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(выбор </w:t>
            </w:r>
            <w:r>
              <w:rPr>
                <w:w w:val="105"/>
                <w:sz w:val="18"/>
              </w:rPr>
              <w:t>товаров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>услуг)</w:t>
            </w:r>
          </w:p>
        </w:tc>
        <w:tc>
          <w:tcPr>
            <w:tcW w:w="676" w:type="dxa"/>
          </w:tcPr>
          <w:p w14:paraId="71A543D6">
            <w:pPr>
              <w:pStyle w:val="12"/>
              <w:spacing w:before="48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AE234EE">
            <w:pPr>
              <w:pStyle w:val="12"/>
              <w:spacing w:before="52" w:line="235" w:lineRule="auto"/>
              <w:ind w:left="80"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Чтение и понимание несплошных текстов (инструкция,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этикет- </w:t>
            </w:r>
            <w:r>
              <w:rPr>
                <w:spacing w:val="-4"/>
                <w:w w:val="105"/>
                <w:sz w:val="18"/>
              </w:rPr>
              <w:t>ка)</w:t>
            </w:r>
          </w:p>
        </w:tc>
        <w:tc>
          <w:tcPr>
            <w:tcW w:w="1966" w:type="dxa"/>
          </w:tcPr>
          <w:p w14:paraId="23C357D7">
            <w:pPr>
              <w:pStyle w:val="12"/>
              <w:spacing w:before="52" w:line="235" w:lineRule="auto"/>
              <w:ind w:right="11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Использовать </w:t>
            </w:r>
            <w:r>
              <w:rPr>
                <w:w w:val="105"/>
                <w:sz w:val="18"/>
              </w:rPr>
              <w:t>информацию из текста для реше- 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практической </w:t>
            </w:r>
            <w:r>
              <w:rPr>
                <w:spacing w:val="-2"/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14:paraId="76D25DA7">
            <w:pPr>
              <w:pStyle w:val="12"/>
              <w:spacing w:before="48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Ролевая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63519E3F">
            <w:pPr>
              <w:pStyle w:val="12"/>
              <w:spacing w:before="57" w:line="228" w:lineRule="auto"/>
              <w:ind w:left="77" w:right="60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«Сгущенка» (http:// </w:t>
            </w:r>
            <w:r>
              <w:rPr>
                <w:spacing w:val="-2"/>
                <w:w w:val="110"/>
                <w:sz w:val="18"/>
              </w:rPr>
              <w:t>skiv.instrao.ru/bank- zadaniy/chitatelskaya- gramotnost/)</w:t>
            </w:r>
          </w:p>
          <w:p w14:paraId="165A7AB6">
            <w:pPr>
              <w:pStyle w:val="12"/>
              <w:spacing w:line="228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«Мыльные откры- тия»: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53A2A4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9" w:hRule="atLeast"/>
        </w:trPr>
        <w:tc>
          <w:tcPr>
            <w:tcW w:w="538" w:type="dxa"/>
          </w:tcPr>
          <w:p w14:paraId="4213FCF8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5.</w:t>
            </w:r>
          </w:p>
        </w:tc>
        <w:tc>
          <w:tcPr>
            <w:tcW w:w="1115" w:type="dxa"/>
          </w:tcPr>
          <w:p w14:paraId="122F6510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Будущее</w:t>
            </w:r>
          </w:p>
          <w:p w14:paraId="6A6A047F">
            <w:pPr>
              <w:pStyle w:val="12"/>
              <w:spacing w:before="99" w:line="235" w:lineRule="auto"/>
              <w:ind w:left="80"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(человек </w:t>
            </w:r>
            <w:r>
              <w:rPr>
                <w:w w:val="105"/>
                <w:sz w:val="18"/>
              </w:rPr>
              <w:t xml:space="preserve">и техни- </w:t>
            </w:r>
            <w:r>
              <w:rPr>
                <w:spacing w:val="-2"/>
                <w:w w:val="105"/>
                <w:sz w:val="18"/>
              </w:rPr>
              <w:t xml:space="preserve">ческий </w:t>
            </w:r>
            <w:r>
              <w:rPr>
                <w:spacing w:val="-2"/>
                <w:sz w:val="18"/>
              </w:rPr>
              <w:t>прогресс)</w:t>
            </w:r>
          </w:p>
        </w:tc>
        <w:tc>
          <w:tcPr>
            <w:tcW w:w="676" w:type="dxa"/>
          </w:tcPr>
          <w:p w14:paraId="7D833529">
            <w:pPr>
              <w:pStyle w:val="12"/>
              <w:spacing w:before="49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03C5D0F">
            <w:pPr>
              <w:pStyle w:val="12"/>
              <w:spacing w:before="52" w:line="235" w:lineRule="auto"/>
              <w:ind w:left="80" w:right="140"/>
              <w:rPr>
                <w:sz w:val="18"/>
              </w:rPr>
            </w:pPr>
            <w:r>
              <w:rPr>
                <w:w w:val="105"/>
                <w:sz w:val="18"/>
              </w:rPr>
              <w:t>Особенности чте-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 и понимания смешанных текстов (соотнесение текста статьи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инфографи- </w:t>
            </w:r>
            <w:r>
              <w:rPr>
                <w:spacing w:val="-4"/>
                <w:w w:val="105"/>
                <w:sz w:val="18"/>
              </w:rPr>
              <w:t>ки)</w:t>
            </w:r>
          </w:p>
        </w:tc>
        <w:tc>
          <w:tcPr>
            <w:tcW w:w="1966" w:type="dxa"/>
          </w:tcPr>
          <w:p w14:paraId="2955BA33">
            <w:pPr>
              <w:pStyle w:val="12"/>
              <w:spacing w:before="52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>интерпретировать информацию</w:t>
            </w:r>
          </w:p>
        </w:tc>
        <w:tc>
          <w:tcPr>
            <w:tcW w:w="1546" w:type="dxa"/>
          </w:tcPr>
          <w:p w14:paraId="6EB756B3">
            <w:pPr>
              <w:pStyle w:val="12"/>
              <w:spacing w:before="52" w:line="235" w:lineRule="auto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Пресс-конфе- </w:t>
            </w:r>
            <w:r>
              <w:rPr>
                <w:spacing w:val="-2"/>
                <w:w w:val="105"/>
                <w:sz w:val="18"/>
              </w:rPr>
              <w:t>ренция</w:t>
            </w:r>
          </w:p>
        </w:tc>
        <w:tc>
          <w:tcPr>
            <w:tcW w:w="2129" w:type="dxa"/>
          </w:tcPr>
          <w:p w14:paraId="07FB0D32">
            <w:pPr>
              <w:pStyle w:val="12"/>
              <w:spacing w:before="57" w:line="228" w:lineRule="auto"/>
              <w:ind w:left="78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«Погружение»: демонстрационный </w:t>
            </w:r>
            <w:r>
              <w:rPr>
                <w:w w:val="105"/>
                <w:sz w:val="18"/>
              </w:rPr>
              <w:t xml:space="preserve">вариант 2019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  <w:p w14:paraId="1AB57E96">
            <w:pPr>
              <w:pStyle w:val="12"/>
              <w:spacing w:line="228" w:lineRule="auto"/>
              <w:ind w:left="78" w:right="79"/>
              <w:rPr>
                <w:sz w:val="18"/>
              </w:rPr>
            </w:pPr>
            <w:r>
              <w:rPr>
                <w:w w:val="110"/>
                <w:sz w:val="18"/>
              </w:rPr>
              <w:t>«Новости будущего века»: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</w:tbl>
    <w:p w14:paraId="2E226A5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35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2" name="Graphic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2" o:spid="_x0000_s1026" o:spt="100" style="position:absolute;left:0pt;margin-left:0.25pt;margin-top:0.25pt;height:390.7pt;width:600.45pt;mso-position-horizontal-relative:page;mso-position-vertical-relative:page;z-index:-25143296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o8Oww6AgAAFQ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aPDsM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4411980</wp:posOffset>
                </wp:positionV>
                <wp:extent cx="185420" cy="136525"/>
                <wp:effectExtent l="0" t="0" r="0" b="0"/>
                <wp:wrapNone/>
                <wp:docPr id="193" name="Text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35035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18"/>
                              </w:rPr>
                              <w:t>77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3" o:spid="_x0000_s1026" o:spt="202" type="#_x0000_t202" style="position:absolute;left:0pt;margin-left:27.15pt;margin-top:347.4pt;height:10.75pt;width:14.6pt;mso-position-horizontal-relative:page;mso-position-vertical-relative:page;z-index:251729920;mso-width-relative:page;mso-height-relative:page;" filled="f" stroked="f" coordsize="21600,21600" o:gfxdata="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Vv23NsAAAAJAQAADwAAAAAAAAABACAAAAAiAAAAZHJzL2Rvd25yZXYueG1sUEsB&#10;AhQAFAAAAAgAh07iQPsieu+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235035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5"/>
                          <w:sz w:val="18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194" name="Text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944238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26" o:spt="202" type="#_x0000_t202" style="position:absolute;left:0pt;margin-left:27.95pt;margin-top:35.85pt;height:218.6pt;width:12.65pt;mso-position-horizontal-relative:page;mso-position-vertical-relative:page;z-index:25172992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tcehGb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5944238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A84354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F5FDE4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56950B0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40FE775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4D12976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0C39318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4D88A1E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C01C990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20831D8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2376868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3" w:hRule="atLeast"/>
        </w:trPr>
        <w:tc>
          <w:tcPr>
            <w:tcW w:w="538" w:type="dxa"/>
          </w:tcPr>
          <w:p w14:paraId="721DAA0C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6.</w:t>
            </w:r>
          </w:p>
        </w:tc>
        <w:tc>
          <w:tcPr>
            <w:tcW w:w="1115" w:type="dxa"/>
          </w:tcPr>
          <w:p w14:paraId="3038B9CD">
            <w:pPr>
              <w:pStyle w:val="12"/>
              <w:spacing w:before="51" w:line="235" w:lineRule="auto"/>
              <w:ind w:left="80" w:right="26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Планета </w:t>
            </w:r>
            <w:r>
              <w:rPr>
                <w:spacing w:val="-4"/>
                <w:w w:val="105"/>
                <w:sz w:val="18"/>
              </w:rPr>
              <w:t>людей</w:t>
            </w:r>
          </w:p>
          <w:p w14:paraId="3B73A7CD">
            <w:pPr>
              <w:pStyle w:val="12"/>
              <w:spacing w:before="99" w:line="235" w:lineRule="auto"/>
              <w:ind w:left="80" w:right="6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(взаимоот- </w:t>
            </w:r>
            <w:r>
              <w:rPr>
                <w:spacing w:val="-2"/>
                <w:w w:val="105"/>
                <w:sz w:val="18"/>
              </w:rPr>
              <w:t xml:space="preserve">ношения) Интегри- рованные занятия: Читатель- </w:t>
            </w:r>
            <w:r>
              <w:rPr>
                <w:w w:val="105"/>
                <w:sz w:val="18"/>
              </w:rPr>
              <w:t xml:space="preserve">ская гра- </w:t>
            </w:r>
            <w:r>
              <w:rPr>
                <w:spacing w:val="-2"/>
                <w:w w:val="105"/>
                <w:sz w:val="18"/>
              </w:rPr>
              <w:t xml:space="preserve">мотность+ Глобаль- </w:t>
            </w:r>
            <w:r>
              <w:rPr>
                <w:w w:val="105"/>
                <w:sz w:val="18"/>
              </w:rPr>
              <w:t xml:space="preserve">ные ком- </w:t>
            </w:r>
            <w:r>
              <w:rPr>
                <w:spacing w:val="-2"/>
                <w:w w:val="105"/>
                <w:sz w:val="18"/>
              </w:rPr>
              <w:t>петенции</w:t>
            </w:r>
          </w:p>
        </w:tc>
        <w:tc>
          <w:tcPr>
            <w:tcW w:w="676" w:type="dxa"/>
          </w:tcPr>
          <w:p w14:paraId="322C133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2E063419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Особенности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чтения </w:t>
            </w:r>
            <w:r>
              <w:rPr>
                <w:w w:val="105"/>
                <w:sz w:val="18"/>
              </w:rPr>
              <w:t>и понимания мно- жественных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текстов </w:t>
            </w:r>
            <w:r>
              <w:rPr>
                <w:spacing w:val="-2"/>
                <w:w w:val="105"/>
                <w:sz w:val="18"/>
              </w:rPr>
              <w:t>(публицистический текст)</w:t>
            </w:r>
          </w:p>
        </w:tc>
        <w:tc>
          <w:tcPr>
            <w:tcW w:w="1966" w:type="dxa"/>
          </w:tcPr>
          <w:p w14:paraId="2038EA35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>интерпретировать информацию</w:t>
            </w:r>
          </w:p>
        </w:tc>
        <w:tc>
          <w:tcPr>
            <w:tcW w:w="1546" w:type="dxa"/>
          </w:tcPr>
          <w:p w14:paraId="66369AA7">
            <w:pPr>
              <w:pStyle w:val="12"/>
              <w:spacing w:before="48"/>
              <w:ind w:left="7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14:paraId="7E64E308">
            <w:pPr>
              <w:pStyle w:val="12"/>
              <w:spacing w:before="54" w:line="230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«Тихая дискотека» Открытый банк за- даний 2020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  <w:tr w14:paraId="21B18C1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106" w:type="dxa"/>
            <w:gridSpan w:val="7"/>
          </w:tcPr>
          <w:p w14:paraId="6ABD53F7">
            <w:pPr>
              <w:pStyle w:val="12"/>
              <w:spacing w:before="48"/>
              <w:ind w:left="145"/>
              <w:rPr>
                <w:sz w:val="18"/>
              </w:rPr>
            </w:pPr>
            <w:r>
              <w:rPr>
                <w:w w:val="105"/>
                <w:sz w:val="18"/>
              </w:rPr>
              <w:t>Модуль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2: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Естественно-научная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грамотность: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«Узнаем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новое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объясняем»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ч)</w:t>
            </w:r>
          </w:p>
        </w:tc>
      </w:tr>
      <w:tr w14:paraId="6DDA8D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9" w:hRule="atLeast"/>
        </w:trPr>
        <w:tc>
          <w:tcPr>
            <w:tcW w:w="538" w:type="dxa"/>
          </w:tcPr>
          <w:p w14:paraId="289EF3B3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7.</w:t>
            </w:r>
          </w:p>
        </w:tc>
        <w:tc>
          <w:tcPr>
            <w:tcW w:w="1115" w:type="dxa"/>
          </w:tcPr>
          <w:p w14:paraId="5B7C67F8">
            <w:pPr>
              <w:pStyle w:val="12"/>
              <w:spacing w:before="51" w:line="235" w:lineRule="auto"/>
              <w:ind w:left="80" w:right="24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Наука и </w:t>
            </w:r>
            <w:r>
              <w:rPr>
                <w:spacing w:val="-2"/>
                <w:sz w:val="18"/>
              </w:rPr>
              <w:t xml:space="preserve">техноло- </w:t>
            </w:r>
            <w:r>
              <w:rPr>
                <w:spacing w:val="-4"/>
                <w:w w:val="105"/>
                <w:sz w:val="18"/>
              </w:rPr>
              <w:t>гии</w:t>
            </w:r>
          </w:p>
        </w:tc>
        <w:tc>
          <w:tcPr>
            <w:tcW w:w="676" w:type="dxa"/>
          </w:tcPr>
          <w:p w14:paraId="2762EAE2">
            <w:pPr>
              <w:pStyle w:val="12"/>
              <w:spacing w:before="48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8DBEBDC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4F6775F3">
            <w:pPr>
              <w:pStyle w:val="12"/>
              <w:spacing w:before="1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«Луна» и «Вавилон- ские сады»</w:t>
            </w:r>
          </w:p>
        </w:tc>
        <w:tc>
          <w:tcPr>
            <w:tcW w:w="1966" w:type="dxa"/>
          </w:tcPr>
          <w:p w14:paraId="2C7E68E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Объяснение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процес- </w:t>
            </w:r>
            <w:r>
              <w:rPr>
                <w:w w:val="105"/>
                <w:sz w:val="18"/>
              </w:rPr>
              <w:t xml:space="preserve">сов и принципов действия техноло- </w:t>
            </w:r>
            <w:r>
              <w:rPr>
                <w:spacing w:val="-4"/>
                <w:w w:val="105"/>
                <w:sz w:val="18"/>
              </w:rPr>
              <w:t>гий.</w:t>
            </w:r>
          </w:p>
        </w:tc>
        <w:tc>
          <w:tcPr>
            <w:tcW w:w="1546" w:type="dxa"/>
          </w:tcPr>
          <w:p w14:paraId="7EB8C8A1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15C1506E">
            <w:pPr>
              <w:pStyle w:val="12"/>
              <w:spacing w:before="54" w:line="230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«Луна», «Вавилон- ские сады»: образо- 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  <w:p w14:paraId="126FB467">
            <w:pPr>
              <w:pStyle w:val="12"/>
              <w:spacing w:before="98" w:line="230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Естественно-научная грамотность.</w:t>
            </w:r>
          </w:p>
          <w:p w14:paraId="1EF073E6">
            <w:pPr>
              <w:pStyle w:val="12"/>
              <w:spacing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Сборник эталонных заданий. Выпуск 2: учеб. пособие для об- </w:t>
            </w:r>
            <w:r>
              <w:rPr>
                <w:spacing w:val="-2"/>
                <w:w w:val="105"/>
                <w:sz w:val="18"/>
              </w:rPr>
              <w:t>щеобразовательных</w:t>
            </w:r>
          </w:p>
        </w:tc>
      </w:tr>
    </w:tbl>
    <w:p w14:paraId="6DEEE07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45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5" name="Graphic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5" o:spid="_x0000_s1026" o:spt="100" style="position:absolute;left:0pt;margin-left:0.25pt;margin-top:0.25pt;height:390.7pt;width:600.45pt;mso-position-horizontal-relative:page;mso-position-vertical-relative:page;z-index:-25143193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vYc3M5AgAAFQ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BvYc3M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196" name="Text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FD8E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26" o:spt="202" type="#_x0000_t202" style="position:absolute;left:0pt;margin-left:27.15pt;margin-top:33pt;height:11.75pt;width:14.6pt;mso-position-horizontal-relative:page;mso-position-vertical-relative:page;z-index:251730944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46LhvZAAAABwEAAA8AAAAAAAAAAQAgAAAAIgAAAGRycy9kb3ducmV2LnhtbFBLAQIU&#10;ABQAAAAIAIdO4kAZ/BPm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FEFD8E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197" name="Text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22279E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7" o:spid="_x0000_s1026" o:spt="202" type="#_x0000_t202" style="position:absolute;left:0pt;margin-left:27.95pt;margin-top:132.5pt;height:222.85pt;width:11.8pt;mso-position-horizontal-relative:page;mso-position-vertical-relative:page;z-index:25173196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C/kuIJ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C22279E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F2665C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4B455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538" w:type="dxa"/>
          </w:tcPr>
          <w:p w14:paraId="32E2E5D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954F9E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B1BA38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F5611F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A34107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2F2A515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FCD4BC3">
            <w:pPr>
              <w:pStyle w:val="12"/>
              <w:spacing w:before="48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>организаций / под ред.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 А. Ю. Пентина. —</w:t>
            </w:r>
          </w:p>
          <w:p w14:paraId="69F429CF">
            <w:pPr>
              <w:pStyle w:val="12"/>
              <w:spacing w:before="4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2021.</w:t>
            </w:r>
          </w:p>
        </w:tc>
      </w:tr>
      <w:tr w14:paraId="73F281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538" w:type="dxa"/>
          </w:tcPr>
          <w:p w14:paraId="321781BE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8.</w:t>
            </w:r>
          </w:p>
        </w:tc>
        <w:tc>
          <w:tcPr>
            <w:tcW w:w="1115" w:type="dxa"/>
          </w:tcPr>
          <w:p w14:paraId="478A7921">
            <w:pPr>
              <w:pStyle w:val="12"/>
              <w:spacing w:before="48"/>
              <w:ind w:left="80" w:right="219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жи- </w:t>
            </w:r>
            <w:r>
              <w:rPr>
                <w:spacing w:val="-4"/>
                <w:w w:val="105"/>
                <w:sz w:val="18"/>
              </w:rPr>
              <w:t>вого</w:t>
            </w:r>
          </w:p>
        </w:tc>
        <w:tc>
          <w:tcPr>
            <w:tcW w:w="676" w:type="dxa"/>
          </w:tcPr>
          <w:p w14:paraId="2022B63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6E86428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16BE0B62">
            <w:pPr>
              <w:pStyle w:val="12"/>
              <w:spacing w:before="1"/>
              <w:ind w:right="6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«Зеленые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водоросли» </w:t>
            </w:r>
            <w:r>
              <w:rPr>
                <w:w w:val="105"/>
                <w:sz w:val="18"/>
              </w:rPr>
              <w:t>и «Трава Геракла»</w:t>
            </w:r>
          </w:p>
        </w:tc>
        <w:tc>
          <w:tcPr>
            <w:tcW w:w="1966" w:type="dxa"/>
          </w:tcPr>
          <w:p w14:paraId="169A2267">
            <w:pPr>
              <w:pStyle w:val="12"/>
              <w:spacing w:before="47"/>
              <w:ind w:right="1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Объяснение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проис- </w:t>
            </w:r>
            <w:r>
              <w:rPr>
                <w:w w:val="105"/>
                <w:sz w:val="18"/>
              </w:rPr>
              <w:t>ходящих процес- сов. Анализ мето- дов исследования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интерпретация результатов экспе- </w:t>
            </w:r>
            <w:r>
              <w:rPr>
                <w:spacing w:val="-2"/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14:paraId="4250C252">
            <w:pPr>
              <w:pStyle w:val="12"/>
              <w:spacing w:before="47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07662B81">
            <w:pPr>
              <w:pStyle w:val="12"/>
              <w:spacing w:before="46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Портал РЭШ (Рос- сийская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электронная школа) (https:// </w:t>
            </w:r>
            <w:r>
              <w:rPr>
                <w:spacing w:val="-2"/>
                <w:w w:val="105"/>
                <w:sz w:val="18"/>
              </w:rPr>
              <w:t>fg.resh.edu.ru)</w:t>
            </w:r>
          </w:p>
        </w:tc>
      </w:tr>
      <w:tr w14:paraId="06E17DD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9" w:hRule="atLeast"/>
        </w:trPr>
        <w:tc>
          <w:tcPr>
            <w:tcW w:w="538" w:type="dxa"/>
          </w:tcPr>
          <w:p w14:paraId="2CDE55C4">
            <w:pPr>
              <w:pStyle w:val="12"/>
              <w:spacing w:before="46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9.</w:t>
            </w:r>
          </w:p>
        </w:tc>
        <w:tc>
          <w:tcPr>
            <w:tcW w:w="1115" w:type="dxa"/>
          </w:tcPr>
          <w:p w14:paraId="3B020004">
            <w:pPr>
              <w:pStyle w:val="12"/>
              <w:spacing w:before="46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Вещества, которые </w:t>
            </w:r>
            <w:r>
              <w:rPr>
                <w:w w:val="105"/>
                <w:sz w:val="18"/>
              </w:rPr>
              <w:t xml:space="preserve">нас окру- </w:t>
            </w:r>
            <w:r>
              <w:rPr>
                <w:spacing w:val="-4"/>
                <w:w w:val="105"/>
                <w:sz w:val="18"/>
              </w:rPr>
              <w:t>жают</w:t>
            </w:r>
          </w:p>
        </w:tc>
        <w:tc>
          <w:tcPr>
            <w:tcW w:w="676" w:type="dxa"/>
          </w:tcPr>
          <w:p w14:paraId="36CB2C18">
            <w:pPr>
              <w:pStyle w:val="12"/>
              <w:spacing w:before="46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B6DD2A4">
            <w:pPr>
              <w:pStyle w:val="12"/>
              <w:spacing w:before="46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  <w:p w14:paraId="2D1A2788">
            <w:pPr>
              <w:pStyle w:val="12"/>
              <w:spacing w:before="1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«Заросший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пруд»</w:t>
            </w:r>
          </w:p>
        </w:tc>
        <w:tc>
          <w:tcPr>
            <w:tcW w:w="1966" w:type="dxa"/>
          </w:tcPr>
          <w:p w14:paraId="4C22B5A8">
            <w:pPr>
              <w:pStyle w:val="12"/>
              <w:spacing w:before="46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Проведение про- стых исследований и анализ их резуль- татов. Получение выводов на основе интерпретации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дан- ных (табличных, числовых), постро- ение рассуждений. Выдвижение и анализ способов исследования во- </w:t>
            </w:r>
            <w:r>
              <w:rPr>
                <w:spacing w:val="-2"/>
                <w:w w:val="105"/>
                <w:sz w:val="18"/>
              </w:rPr>
              <w:t>просов.</w:t>
            </w:r>
          </w:p>
        </w:tc>
        <w:tc>
          <w:tcPr>
            <w:tcW w:w="1546" w:type="dxa"/>
          </w:tcPr>
          <w:p w14:paraId="4DE890E4">
            <w:pPr>
              <w:pStyle w:val="12"/>
              <w:spacing w:before="4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выполнения заданий.</w:t>
            </w:r>
          </w:p>
        </w:tc>
        <w:tc>
          <w:tcPr>
            <w:tcW w:w="2129" w:type="dxa"/>
          </w:tcPr>
          <w:p w14:paraId="114D875F">
            <w:pPr>
              <w:pStyle w:val="12"/>
              <w:spacing w:before="45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«Заросший пруд»: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2F019C58">
            <w:pPr>
              <w:pStyle w:val="12"/>
              <w:spacing w:before="4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  <w:p w14:paraId="4A442359">
            <w:pPr>
              <w:pStyle w:val="12"/>
              <w:spacing w:before="104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Естественно-науч- </w:t>
            </w:r>
            <w:r>
              <w:rPr>
                <w:w w:val="110"/>
                <w:sz w:val="18"/>
              </w:rPr>
              <w:t xml:space="preserve">ная грамотность. Сборник эталонных заданий. Выпуск 2: </w:t>
            </w:r>
            <w:r>
              <w:rPr>
                <w:sz w:val="18"/>
              </w:rPr>
              <w:t xml:space="preserve">учеб. пособие для об- </w:t>
            </w:r>
            <w:r>
              <w:rPr>
                <w:spacing w:val="-2"/>
                <w:w w:val="110"/>
                <w:sz w:val="18"/>
              </w:rPr>
              <w:t xml:space="preserve">щеобразовательных </w:t>
            </w:r>
            <w:r>
              <w:rPr>
                <w:w w:val="110"/>
                <w:sz w:val="18"/>
              </w:rPr>
              <w:t>организаций / под ред.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 А. Ю. Пентина. —</w:t>
            </w:r>
          </w:p>
          <w:p w14:paraId="1C284A08">
            <w:pPr>
              <w:pStyle w:val="12"/>
              <w:spacing w:before="13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2021.</w:t>
            </w:r>
          </w:p>
        </w:tc>
      </w:tr>
    </w:tbl>
    <w:p w14:paraId="3C04629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55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198" name="Graphic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198" o:spid="_x0000_s1026" o:spt="100" style="position:absolute;left:0pt;margin-left:0.25pt;margin-top:0.25pt;height:390.7pt;width:600.45pt;mso-position-horizontal-relative:page;mso-position-vertical-relative:page;z-index:-25143091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PSofLs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4404360</wp:posOffset>
                </wp:positionV>
                <wp:extent cx="185420" cy="144145"/>
                <wp:effectExtent l="0" t="0" r="0" b="0"/>
                <wp:wrapNone/>
                <wp:docPr id="199" name="Text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254A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79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9" o:spid="_x0000_s1026" o:spt="202" type="#_x0000_t202" style="position:absolute;left:0pt;margin-left:27.15pt;margin-top:346.8pt;height:11.35pt;width:14.6pt;mso-position-horizontal-relative:page;mso-position-vertical-relative:page;z-index:251732992;mso-width-relative:page;mso-height-relative:page;" filled="f" stroked="f" coordsize="21600,21600" o:gfxdata="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AdKRR2wAAAAkBAAAPAAAAAAAAAAEAIAAAACIAAABkcnMvZG93bnJldi54bWxQSwEC&#10;FAAUAAAACACHTuJA0tdfw7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48254A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00" name="Text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A6C100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26" o:spt="202" type="#_x0000_t202" style="position:absolute;left:0pt;margin-left:27.95pt;margin-top:35.85pt;height:218.6pt;width:12.65pt;mso-position-horizontal-relative:page;mso-position-vertical-relative:page;z-index:25173299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AnoLRD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7A6C100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9D0F7E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ABEC31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64259E7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B90B39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AACCF2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A82A87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DBE25ED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1A47BA6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5C9BED9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751548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3" w:hRule="atLeast"/>
        </w:trPr>
        <w:tc>
          <w:tcPr>
            <w:tcW w:w="538" w:type="dxa"/>
          </w:tcPr>
          <w:p w14:paraId="66307D87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10.</w:t>
            </w:r>
          </w:p>
        </w:tc>
        <w:tc>
          <w:tcPr>
            <w:tcW w:w="1115" w:type="dxa"/>
          </w:tcPr>
          <w:p w14:paraId="41AD2112">
            <w:pPr>
              <w:pStyle w:val="12"/>
              <w:spacing w:before="51" w:line="235" w:lineRule="auto"/>
              <w:ind w:left="80" w:right="97"/>
              <w:rPr>
                <w:sz w:val="18"/>
              </w:rPr>
            </w:pPr>
            <w:r>
              <w:rPr>
                <w:w w:val="105"/>
                <w:sz w:val="18"/>
              </w:rPr>
              <w:t>Мои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увле- </w:t>
            </w:r>
            <w:r>
              <w:rPr>
                <w:spacing w:val="-2"/>
                <w:w w:val="105"/>
                <w:sz w:val="18"/>
              </w:rPr>
              <w:t>чения</w:t>
            </w:r>
          </w:p>
        </w:tc>
        <w:tc>
          <w:tcPr>
            <w:tcW w:w="676" w:type="dxa"/>
          </w:tcPr>
          <w:p w14:paraId="1CE97E39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6BBF2E8C">
            <w:pPr>
              <w:pStyle w:val="12"/>
              <w:spacing w:before="48" w:line="202" w:lineRule="exact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6E5B47EC">
            <w:pPr>
              <w:pStyle w:val="12"/>
              <w:spacing w:before="1" w:line="235" w:lineRule="auto"/>
              <w:ind w:right="9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«Мячи» ИЛИ «Анти- грав и хватка осьми- </w:t>
            </w:r>
            <w:r>
              <w:rPr>
                <w:spacing w:val="-2"/>
                <w:w w:val="105"/>
                <w:sz w:val="18"/>
              </w:rPr>
              <w:t>нога»</w:t>
            </w:r>
          </w:p>
        </w:tc>
        <w:tc>
          <w:tcPr>
            <w:tcW w:w="1966" w:type="dxa"/>
          </w:tcPr>
          <w:p w14:paraId="23EDA3FC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Проведение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про- </w:t>
            </w:r>
            <w:r>
              <w:rPr>
                <w:w w:val="105"/>
                <w:sz w:val="18"/>
              </w:rPr>
              <w:t xml:space="preserve">стых исследова- ний и анализ их </w:t>
            </w:r>
            <w:r>
              <w:rPr>
                <w:spacing w:val="-2"/>
                <w:w w:val="105"/>
                <w:sz w:val="18"/>
              </w:rPr>
              <w:t>результатов.</w:t>
            </w:r>
          </w:p>
        </w:tc>
        <w:tc>
          <w:tcPr>
            <w:tcW w:w="1546" w:type="dxa"/>
          </w:tcPr>
          <w:p w14:paraId="33D31A3A">
            <w:pPr>
              <w:pStyle w:val="12"/>
              <w:spacing w:before="51" w:line="235" w:lineRule="auto"/>
              <w:ind w:left="78" w:right="95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 xml:space="preserve">Презентация результатов эксперимен- </w:t>
            </w:r>
            <w:r>
              <w:rPr>
                <w:spacing w:val="-4"/>
                <w:w w:val="105"/>
                <w:sz w:val="18"/>
              </w:rPr>
              <w:t>тов.</w:t>
            </w:r>
          </w:p>
        </w:tc>
        <w:tc>
          <w:tcPr>
            <w:tcW w:w="2129" w:type="dxa"/>
          </w:tcPr>
          <w:p w14:paraId="72DC4847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Естественно-науч- </w:t>
            </w:r>
            <w:r>
              <w:rPr>
                <w:w w:val="110"/>
                <w:sz w:val="18"/>
              </w:rPr>
              <w:t xml:space="preserve">ная грамотность. Сборник эталонных заданий. Выпуск 1: </w:t>
            </w:r>
            <w:r>
              <w:rPr>
                <w:sz w:val="18"/>
              </w:rPr>
              <w:t xml:space="preserve">учеб. пособие для об- </w:t>
            </w:r>
            <w:r>
              <w:rPr>
                <w:spacing w:val="-2"/>
                <w:w w:val="110"/>
                <w:sz w:val="18"/>
              </w:rPr>
              <w:t xml:space="preserve">щеобразовательных </w:t>
            </w:r>
            <w:r>
              <w:rPr>
                <w:w w:val="110"/>
                <w:sz w:val="18"/>
              </w:rPr>
              <w:t>организаций / под ред.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 А. Ю. Пентина. —</w:t>
            </w:r>
          </w:p>
          <w:p w14:paraId="74C794AF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2020.</w:t>
            </w:r>
          </w:p>
        </w:tc>
      </w:tr>
      <w:tr w14:paraId="4BC990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76210E1A">
            <w:pPr>
              <w:pStyle w:val="12"/>
              <w:spacing w:before="46"/>
              <w:ind w:left="145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«Проявляем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уроках,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школе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жизни»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78BE244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538" w:type="dxa"/>
          </w:tcPr>
          <w:p w14:paraId="47854C75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11.</w:t>
            </w:r>
          </w:p>
        </w:tc>
        <w:tc>
          <w:tcPr>
            <w:tcW w:w="1115" w:type="dxa"/>
          </w:tcPr>
          <w:p w14:paraId="5B761D7C">
            <w:pPr>
              <w:pStyle w:val="12"/>
              <w:spacing w:before="51" w:line="235" w:lineRule="auto"/>
              <w:ind w:left="80"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Креатив- </w:t>
            </w:r>
            <w:r>
              <w:rPr>
                <w:w w:val="105"/>
                <w:sz w:val="18"/>
              </w:rPr>
              <w:t xml:space="preserve">ность в </w:t>
            </w:r>
            <w:r>
              <w:rPr>
                <w:spacing w:val="-2"/>
                <w:w w:val="105"/>
                <w:sz w:val="18"/>
              </w:rPr>
              <w:t xml:space="preserve">учебных ситуа- </w:t>
            </w:r>
            <w:r>
              <w:rPr>
                <w:w w:val="105"/>
                <w:sz w:val="18"/>
              </w:rPr>
              <w:t xml:space="preserve">циях и </w:t>
            </w:r>
            <w:r>
              <w:rPr>
                <w:spacing w:val="-2"/>
                <w:w w:val="105"/>
                <w:sz w:val="18"/>
              </w:rPr>
              <w:t>ситуациях межлич- ностного взаимо- действия</w:t>
            </w:r>
          </w:p>
        </w:tc>
        <w:tc>
          <w:tcPr>
            <w:tcW w:w="676" w:type="dxa"/>
          </w:tcPr>
          <w:p w14:paraId="47B24D4C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A2B8EC9">
            <w:pPr>
              <w:pStyle w:val="12"/>
              <w:spacing w:before="51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Анализ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моделей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>ситуаций.</w:t>
            </w:r>
          </w:p>
          <w:p w14:paraId="7D02CCD9">
            <w:pPr>
              <w:pStyle w:val="12"/>
              <w:spacing w:line="200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-2"/>
                <w:w w:val="105"/>
                <w:sz w:val="18"/>
              </w:rPr>
              <w:t xml:space="preserve"> заданий:</w:t>
            </w:r>
          </w:p>
          <w:p w14:paraId="279354B0">
            <w:pPr>
              <w:pStyle w:val="12"/>
              <w:spacing w:before="96" w:line="202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сюжеты,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сценарии;</w:t>
            </w:r>
          </w:p>
          <w:p w14:paraId="3E670FA3">
            <w:pPr>
              <w:pStyle w:val="12"/>
              <w:spacing w:before="1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эмблемы, плакаты, постеры, значки;</w:t>
            </w:r>
          </w:p>
          <w:p w14:paraId="2850198B">
            <w:pPr>
              <w:pStyle w:val="12"/>
              <w:spacing w:line="235" w:lineRule="auto"/>
              <w:ind w:left="221" w:right="36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проблемы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эколо- </w:t>
            </w:r>
            <w:r>
              <w:rPr>
                <w:spacing w:val="-4"/>
                <w:w w:val="105"/>
                <w:sz w:val="18"/>
              </w:rPr>
              <w:t>гии;</w:t>
            </w:r>
          </w:p>
          <w:p w14:paraId="09E2C785">
            <w:pPr>
              <w:pStyle w:val="12"/>
              <w:spacing w:line="235" w:lineRule="auto"/>
              <w:ind w:left="221" w:right="131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 xml:space="preserve">выдвижение гипо- </w:t>
            </w:r>
            <w:r>
              <w:rPr>
                <w:spacing w:val="-4"/>
                <w:sz w:val="18"/>
              </w:rPr>
              <w:t>тез</w:t>
            </w:r>
          </w:p>
        </w:tc>
        <w:tc>
          <w:tcPr>
            <w:tcW w:w="1966" w:type="dxa"/>
          </w:tcPr>
          <w:p w14:paraId="6A16625F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4C1606AD">
            <w:pPr>
              <w:pStyle w:val="12"/>
              <w:spacing w:line="235" w:lineRule="auto"/>
              <w:ind w:right="119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главного. Совмест- ная деятельность 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 женных ситуаций. Выдвижение идей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обсуждение раз- личных способов проявления креа- тивности в ситуа- </w:t>
            </w:r>
            <w:r>
              <w:rPr>
                <w:spacing w:val="-2"/>
                <w:w w:val="105"/>
                <w:sz w:val="18"/>
              </w:rPr>
              <w:t>циях:</w:t>
            </w:r>
          </w:p>
        </w:tc>
        <w:tc>
          <w:tcPr>
            <w:tcW w:w="1546" w:type="dxa"/>
          </w:tcPr>
          <w:p w14:paraId="63223BF3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группах над </w:t>
            </w:r>
            <w:r>
              <w:rPr>
                <w:spacing w:val="-2"/>
                <w:w w:val="105"/>
                <w:sz w:val="18"/>
              </w:rPr>
              <w:t xml:space="preserve">различными </w:t>
            </w:r>
            <w:r>
              <w:rPr>
                <w:spacing w:val="-2"/>
                <w:sz w:val="18"/>
              </w:rPr>
              <w:t xml:space="preserve">комплексными </w:t>
            </w:r>
            <w:r>
              <w:rPr>
                <w:spacing w:val="-2"/>
                <w:w w:val="105"/>
                <w:sz w:val="18"/>
              </w:rPr>
              <w:t>заданиями.</w:t>
            </w:r>
          </w:p>
          <w:p w14:paraId="246765F9">
            <w:pPr>
              <w:pStyle w:val="12"/>
              <w:spacing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подведение итогов</w:t>
            </w:r>
          </w:p>
        </w:tc>
        <w:tc>
          <w:tcPr>
            <w:tcW w:w="2129" w:type="dxa"/>
          </w:tcPr>
          <w:p w14:paraId="7F6110EE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48E2B46A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67C8F450">
            <w:pPr>
              <w:pStyle w:val="12"/>
              <w:spacing w:before="97"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поисках</w:t>
            </w:r>
          </w:p>
          <w:p w14:paraId="361BB1F7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sz w:val="18"/>
              </w:rPr>
              <w:t>правды,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5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25FA0D71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2,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  <w:p w14:paraId="514DA2EA">
            <w:pPr>
              <w:pStyle w:val="12"/>
              <w:spacing w:before="1" w:line="235" w:lineRule="auto"/>
              <w:ind w:left="218" w:right="6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7 кл., Поможем друг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другу,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 1, 2</w:t>
            </w:r>
          </w:p>
          <w:p w14:paraId="642219C8">
            <w:pPr>
              <w:pStyle w:val="12"/>
              <w:spacing w:line="235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Хранители </w:t>
            </w:r>
            <w:r>
              <w:rPr>
                <w:sz w:val="18"/>
              </w:rPr>
              <w:t xml:space="preserve">природы, задания </w:t>
            </w:r>
            <w:r>
              <w:rPr>
                <w:w w:val="110"/>
                <w:sz w:val="18"/>
              </w:rPr>
              <w:t>1, 2</w:t>
            </w:r>
          </w:p>
        </w:tc>
      </w:tr>
    </w:tbl>
    <w:p w14:paraId="0B757F5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65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1" name="Graphic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1" o:spid="_x0000_s1026" o:spt="100" style="position:absolute;left:0pt;margin-left:0.25pt;margin-top:0.25pt;height:390.7pt;width:600.45pt;mso-position-horizontal-relative:page;mso-position-vertical-relative:page;z-index:-25142988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c++Bc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Nc++Bc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401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8115"/>
                <wp:effectExtent l="0" t="0" r="0" b="0"/>
                <wp:wrapNone/>
                <wp:docPr id="202" name="Text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B5A8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80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026" o:spt="202" type="#_x0000_t202" style="position:absolute;left:0pt;margin-left:27.15pt;margin-top:33pt;height:12.45pt;width:14.6pt;mso-position-horizontal-relative:page;mso-position-vertical-relative:page;z-index:251734016;mso-width-relative:page;mso-height-relative:page;" filled="f" stroked="f" coordsize="21600,21600" o:gfxdata="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NEgZzZAAAABwEAAA8AAAAAAAAAAQAgAAAAIgAAAGRycy9kb3ducmV2LnhtbFBLAQIU&#10;ABQAAAAIAIdO4kDc3IT0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13B5A8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50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03" name="Text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3CA73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3" o:spid="_x0000_s1026" o:spt="202" type="#_x0000_t202" style="position:absolute;left:0pt;margin-left:27.95pt;margin-top:132.5pt;height:222.85pt;width:11.8pt;mso-position-horizontal-relative:page;mso-position-vertical-relative:page;z-index:25173504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t9fdT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CE3CA73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7A3790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3D65E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7" w:hRule="atLeast"/>
        </w:trPr>
        <w:tc>
          <w:tcPr>
            <w:tcW w:w="538" w:type="dxa"/>
          </w:tcPr>
          <w:p w14:paraId="6DF1C9E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0D52EE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8D5E95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53263A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F91C2EF">
            <w:pPr>
              <w:pStyle w:val="12"/>
              <w:spacing w:before="55"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создания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 и сценариев,</w:t>
            </w:r>
          </w:p>
          <w:p w14:paraId="2D67AC39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создания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эмблем, плакатов, по- стеров и других </w:t>
            </w:r>
            <w:r>
              <w:rPr>
                <w:spacing w:val="-2"/>
                <w:w w:val="105"/>
                <w:sz w:val="18"/>
              </w:rPr>
              <w:t>аналогичных рисунков,</w:t>
            </w:r>
          </w:p>
          <w:p w14:paraId="026F691B">
            <w:pPr>
              <w:pStyle w:val="12"/>
              <w:spacing w:line="230" w:lineRule="auto"/>
              <w:ind w:left="220" w:right="78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решения эколо- гических про- блем (ресурсо- и </w:t>
            </w:r>
            <w:r>
              <w:rPr>
                <w:spacing w:val="-4"/>
                <w:w w:val="105"/>
                <w:sz w:val="18"/>
              </w:rPr>
              <w:t xml:space="preserve">энергосбережения, </w:t>
            </w:r>
            <w:r>
              <w:rPr>
                <w:w w:val="105"/>
                <w:sz w:val="18"/>
              </w:rPr>
              <w:t>утилизации и пе- реработки и др.),</w:t>
            </w:r>
          </w:p>
          <w:p w14:paraId="7D509088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выдвижения ги- </w:t>
            </w:r>
            <w:r>
              <w:rPr>
                <w:spacing w:val="-2"/>
                <w:w w:val="105"/>
                <w:sz w:val="18"/>
              </w:rPr>
              <w:t>потез.</w:t>
            </w:r>
          </w:p>
        </w:tc>
        <w:tc>
          <w:tcPr>
            <w:tcW w:w="1546" w:type="dxa"/>
          </w:tcPr>
          <w:p w14:paraId="0D710BB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27AF2509">
            <w:pPr>
              <w:pStyle w:val="12"/>
              <w:spacing w:before="48" w:line="200" w:lineRule="exact"/>
              <w:ind w:left="0" w:right="337"/>
              <w:jc w:val="right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чистоту</w:t>
            </w:r>
          </w:p>
          <w:p w14:paraId="665336A5">
            <w:pPr>
              <w:pStyle w:val="12"/>
              <w:spacing w:line="196" w:lineRule="exact"/>
              <w:ind w:left="0" w:right="354"/>
              <w:jc w:val="right"/>
              <w:rPr>
                <w:sz w:val="18"/>
              </w:rPr>
            </w:pPr>
            <w:r>
              <w:rPr>
                <w:sz w:val="18"/>
              </w:rPr>
              <w:t>воды,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задания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1,</w:t>
            </w:r>
          </w:p>
          <w:p w14:paraId="085332A8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2,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spacing w:val="-10"/>
                <w:w w:val="110"/>
                <w:sz w:val="18"/>
              </w:rPr>
              <w:t>3</w:t>
            </w:r>
          </w:p>
        </w:tc>
      </w:tr>
      <w:tr w14:paraId="6EAA3D0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538" w:type="dxa"/>
          </w:tcPr>
          <w:p w14:paraId="157CD951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06EF23ED">
            <w:pPr>
              <w:pStyle w:val="12"/>
              <w:spacing w:before="55" w:line="230" w:lineRule="auto"/>
              <w:ind w:right="5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>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разно- </w:t>
            </w:r>
            <w:r>
              <w:rPr>
                <w:spacing w:val="-2"/>
                <w:w w:val="105"/>
                <w:sz w:val="18"/>
              </w:rPr>
              <w:t>образных идей.</w:t>
            </w:r>
          </w:p>
          <w:p w14:paraId="06BF425C">
            <w:pPr>
              <w:pStyle w:val="12"/>
              <w:spacing w:line="230" w:lineRule="auto"/>
              <w:ind w:right="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Учимся проявлять гибкость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беглость </w:t>
            </w:r>
            <w:r>
              <w:rPr>
                <w:spacing w:val="-2"/>
                <w:w w:val="105"/>
                <w:sz w:val="18"/>
              </w:rPr>
              <w:t xml:space="preserve">мышле- </w:t>
            </w:r>
            <w:r>
              <w:rPr>
                <w:spacing w:val="-4"/>
                <w:w w:val="105"/>
                <w:sz w:val="18"/>
              </w:rPr>
              <w:t>ния.</w:t>
            </w:r>
          </w:p>
        </w:tc>
        <w:tc>
          <w:tcPr>
            <w:tcW w:w="676" w:type="dxa"/>
          </w:tcPr>
          <w:p w14:paraId="26C63CA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1978EC2">
            <w:pPr>
              <w:pStyle w:val="12"/>
              <w:spacing w:before="55" w:line="230" w:lineRule="auto"/>
              <w:ind w:right="159"/>
              <w:rPr>
                <w:sz w:val="18"/>
              </w:rPr>
            </w:pPr>
            <w:r>
              <w:rPr>
                <w:w w:val="105"/>
                <w:sz w:val="18"/>
              </w:rPr>
              <w:t>Разные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сюжеты.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Два основных спосо- ба, которыми могут различаться идеи для историй:</w:t>
            </w:r>
          </w:p>
          <w:p w14:paraId="1CE846F2">
            <w:pPr>
              <w:pStyle w:val="12"/>
              <w:spacing w:line="230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связи идей с леген- дой основаны на разных смысловых ассоциациях, что явно отражается на сюжете, ИЛИ</w:t>
            </w:r>
          </w:p>
          <w:p w14:paraId="17F464D5">
            <w:pPr>
              <w:pStyle w:val="12"/>
              <w:spacing w:line="230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идеи имеют схожие сюжеты, однако ка- ждая идея основана на своем способе </w:t>
            </w:r>
            <w:r>
              <w:rPr>
                <w:spacing w:val="-2"/>
                <w:w w:val="105"/>
                <w:sz w:val="18"/>
              </w:rPr>
              <w:t>воплощения</w:t>
            </w:r>
          </w:p>
        </w:tc>
        <w:tc>
          <w:tcPr>
            <w:tcW w:w="1966" w:type="dxa"/>
          </w:tcPr>
          <w:p w14:paraId="6FB3F7EE">
            <w:pPr>
              <w:pStyle w:val="12"/>
              <w:spacing w:before="55" w:line="230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4787C7AC">
            <w:pPr>
              <w:pStyle w:val="12"/>
              <w:spacing w:line="230" w:lineRule="auto"/>
              <w:ind w:right="118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основных требова- ний. Совместная деятельность по анализу предло- женных ситуаций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сюжетов. Вы- движение идей своих заданий по созданию сюжетов и сценариев, на ос- нове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иллюстраций, </w:t>
            </w:r>
            <w:r>
              <w:rPr>
                <w:spacing w:val="-2"/>
                <w:w w:val="105"/>
                <w:sz w:val="18"/>
              </w:rPr>
              <w:t>комиксов.</w:t>
            </w:r>
          </w:p>
        </w:tc>
        <w:tc>
          <w:tcPr>
            <w:tcW w:w="1546" w:type="dxa"/>
          </w:tcPr>
          <w:p w14:paraId="05C1B9C2">
            <w:pPr>
              <w:pStyle w:val="12"/>
              <w:spacing w:before="55" w:line="230" w:lineRule="auto"/>
              <w:ind w:left="78" w:right="3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044BB78D">
            <w:pPr>
              <w:pStyle w:val="12"/>
              <w:spacing w:line="230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337F1F2D">
            <w:pPr>
              <w:pStyle w:val="12"/>
              <w:spacing w:before="55" w:line="230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http://skiv.instrao.ru</w:t>
            </w:r>
            <w:r>
              <w:rPr>
                <w:spacing w:val="-2"/>
                <w:w w:val="110"/>
                <w:sz w:val="18"/>
              </w:rPr>
              <w:fldChar w:fldCharType="end"/>
            </w:r>
          </w:p>
          <w:p w14:paraId="6C9C9117">
            <w:pPr>
              <w:pStyle w:val="12"/>
              <w:spacing w:before="93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Комплексные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  <w:p w14:paraId="50A18A82">
            <w:pPr>
              <w:pStyle w:val="12"/>
              <w:spacing w:before="97" w:line="230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7 кл., Путь сказоч- ного героя,</w:t>
            </w:r>
          </w:p>
          <w:p w14:paraId="673DA679">
            <w:pPr>
              <w:pStyle w:val="12"/>
              <w:spacing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7 кл., Фотохудож- </w:t>
            </w:r>
            <w:r>
              <w:rPr>
                <w:spacing w:val="-4"/>
                <w:w w:val="105"/>
                <w:sz w:val="18"/>
              </w:rPr>
              <w:t>ник,</w:t>
            </w:r>
          </w:p>
          <w:p w14:paraId="3D99930D">
            <w:pPr>
              <w:pStyle w:val="12"/>
              <w:spacing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7 кл., Геометриче- ские фигуры</w:t>
            </w:r>
          </w:p>
          <w:p w14:paraId="2B59FDF9">
            <w:pPr>
              <w:pStyle w:val="12"/>
              <w:spacing w:line="193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Танцующий</w:t>
            </w:r>
          </w:p>
          <w:p w14:paraId="3AE31DD2">
            <w:pPr>
              <w:pStyle w:val="12"/>
              <w:spacing w:line="200" w:lineRule="exact"/>
              <w:ind w:left="218"/>
              <w:rPr>
                <w:sz w:val="18"/>
              </w:rPr>
            </w:pPr>
            <w:r>
              <w:rPr>
                <w:sz w:val="18"/>
              </w:rPr>
              <w:t>лес,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задание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</w:tr>
    </w:tbl>
    <w:p w14:paraId="589AFC06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76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4" name="Graphic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4" o:spid="_x0000_s1026" o:spt="100" style="position:absolute;left:0pt;margin-left:0.25pt;margin-top:0.25pt;height:390.7pt;width:600.45pt;mso-position-horizontal-relative:page;mso-position-vertical-relative:page;z-index:-25142886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g9FtM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4411345</wp:posOffset>
                </wp:positionV>
                <wp:extent cx="185420" cy="137160"/>
                <wp:effectExtent l="0" t="0" r="0" b="0"/>
                <wp:wrapNone/>
                <wp:docPr id="205" name="Text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37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5AA2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5"/>
                                <w:sz w:val="18"/>
                              </w:rPr>
                              <w:t>81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26" o:spt="202" type="#_x0000_t202" style="position:absolute;left:0pt;margin-left:27.15pt;margin-top:347.35pt;height:10.8pt;width:14.6pt;mso-position-horizontal-relative:page;mso-position-vertical-relative:page;z-index:251736064;mso-width-relative:page;mso-height-relative:page;" filled="f" stroked="f" coordsize="21600,21600" o:gfxdata="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rJ5vDbAAAACQEAAA8AAAAAAAAAAQAgAAAAIgAAAGRycy9kb3ducmV2LnhtbFBL&#10;AQIUABQAAAAIAIdO4kA/9Wcm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4D5AA2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5"/>
                          <w:sz w:val="18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6CC2A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26" o:spt="202" type="#_x0000_t202" style="position:absolute;left:0pt;margin-left:27.95pt;margin-top:35.85pt;height:218.6pt;width:12.65pt;mso-position-horizontal-relative:page;mso-position-vertical-relative:page;z-index:25173606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P4l/Je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C56CC2A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2F85D52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931A3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3C4866F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AE87898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24A9A7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C8857DD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CCECB08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2D4BC58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FCFC0C5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4AC78E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7" w:hRule="atLeast"/>
        </w:trPr>
        <w:tc>
          <w:tcPr>
            <w:tcW w:w="538" w:type="dxa"/>
          </w:tcPr>
          <w:p w14:paraId="6A5EBB85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5FF7AAA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13724A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112607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9B665B3">
            <w:pPr>
              <w:pStyle w:val="12"/>
              <w:spacing w:before="51" w:line="235" w:lineRule="auto"/>
              <w:ind w:right="111"/>
              <w:rPr>
                <w:sz w:val="18"/>
              </w:rPr>
            </w:pPr>
            <w:r>
              <w:rPr>
                <w:w w:val="105"/>
                <w:sz w:val="18"/>
              </w:rPr>
              <w:t>Работа с поисковой системой Интер- нета по подбору / коллажу интерес- ных иллюстраций. Выдвижение идей своих заданий по ресурсо- и энергос- бережению, утили- зации и переработ- ки отходов.</w:t>
            </w:r>
          </w:p>
          <w:p w14:paraId="44125053">
            <w:pPr>
              <w:pStyle w:val="12"/>
              <w:spacing w:before="52" w:line="235" w:lineRule="auto"/>
              <w:ind w:right="87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итогов: – чем могут раз- личаться схожие </w:t>
            </w:r>
            <w:r>
              <w:rPr>
                <w:spacing w:val="-2"/>
                <w:w w:val="105"/>
                <w:sz w:val="18"/>
              </w:rPr>
              <w:t>сюжеты?</w:t>
            </w:r>
          </w:p>
          <w:p w14:paraId="1CD2FB73">
            <w:pPr>
              <w:pStyle w:val="12"/>
              <w:spacing w:before="55" w:line="235" w:lineRule="auto"/>
              <w:ind w:left="220" w:right="11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Каждая история описана с иной точки зрения, и это влияет на то, как представлен </w:t>
            </w:r>
            <w:r>
              <w:rPr>
                <w:spacing w:val="-2"/>
                <w:w w:val="105"/>
                <w:sz w:val="18"/>
              </w:rPr>
              <w:t>сюжет;</w:t>
            </w:r>
          </w:p>
          <w:p w14:paraId="52A75932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 каждой исто- рии есть разли- чающееся место действия, что влияет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 действие героев</w:t>
            </w:r>
          </w:p>
        </w:tc>
        <w:tc>
          <w:tcPr>
            <w:tcW w:w="1546" w:type="dxa"/>
          </w:tcPr>
          <w:p w14:paraId="0FBBBB7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3387BBF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«Необычный диа- лог»: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</w:tbl>
    <w:p w14:paraId="706D5256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86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07" name="Graphic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07" o:spid="_x0000_s1026" o:spt="100" style="position:absolute;left:0pt;margin-left:0.25pt;margin-top:0.25pt;height:390.7pt;width:600.45pt;mso-position-horizontal-relative:page;mso-position-vertical-relative:page;z-index:-25142784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NTcV6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3670"/>
                <wp:effectExtent l="0" t="0" r="0" b="0"/>
                <wp:wrapNone/>
                <wp:docPr id="208" name="Text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E2F8E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82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8" o:spid="_x0000_s1026" o:spt="202" type="#_x0000_t202" style="position:absolute;left:0pt;margin-left:27.15pt;margin-top:33pt;height:12.1pt;width:14.6pt;mso-position-horizontal-relative:page;mso-position-vertical-relative:page;z-index:251737088;mso-width-relative:page;mso-height-relative:page;" filled="f" stroked="f" coordsize="21600,21600" o:gfxdata="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v33Y22QAAAAcBAAAPAAAAAAAAAAEAIAAAACIAAABkcnMvZG93bnJldi54bWxQSwEC&#10;FAAUAAAACACHTuJAEhkGGL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8E2F8E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09" name="Text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1622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9" o:spid="_x0000_s1026" o:spt="202" type="#_x0000_t202" style="position:absolute;left:0pt;margin-left:27.95pt;margin-top:132.5pt;height:222.85pt;width:11.8pt;mso-position-horizontal-relative:page;mso-position-vertical-relative:page;z-index:25173811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HfV/0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7D1622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27C8C7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1F3BCD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2" w:hRule="atLeast"/>
        </w:trPr>
        <w:tc>
          <w:tcPr>
            <w:tcW w:w="538" w:type="dxa"/>
          </w:tcPr>
          <w:p w14:paraId="2A44E540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0835FE1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18E8F6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488CCA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B60F7AE">
            <w:pPr>
              <w:pStyle w:val="12"/>
              <w:spacing w:before="51" w:line="235" w:lineRule="auto"/>
              <w:ind w:left="220" w:right="224"/>
              <w:rPr>
                <w:sz w:val="18"/>
              </w:rPr>
            </w:pPr>
            <w:r>
              <w:rPr>
                <w:w w:val="105"/>
                <w:sz w:val="18"/>
              </w:rPr>
              <w:t>или на значи- мость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предметов и событий;</w:t>
            </w:r>
          </w:p>
          <w:p w14:paraId="3EC83CF3">
            <w:pPr>
              <w:pStyle w:val="12"/>
              <w:spacing w:line="235" w:lineRule="auto"/>
              <w:ind w:left="220" w:right="9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Каждая история отражает различ- ные взаимоот- ношения между героями, что влияет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 действие героев или на значи- мость предметов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событий;</w:t>
            </w:r>
          </w:p>
          <w:p w14:paraId="72D622AA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Действия и/или выбор, соверша- емые героями в каждой истории отличаются,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из-за чего сюжет раз- вивается по-раз- </w:t>
            </w:r>
            <w:r>
              <w:rPr>
                <w:spacing w:val="-4"/>
                <w:w w:val="105"/>
                <w:sz w:val="18"/>
              </w:rPr>
              <w:t>ному;</w:t>
            </w:r>
          </w:p>
          <w:p w14:paraId="18790DD1">
            <w:pPr>
              <w:pStyle w:val="12"/>
              <w:spacing w:line="235" w:lineRule="auto"/>
              <w:ind w:left="220" w:right="11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Характеристики героев в каждой из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историй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отли- чаются, влияя</w:t>
            </w:r>
          </w:p>
          <w:p w14:paraId="2DFDC534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>на их мотивацию или роль, кото- рую они играют в истории (напри- мер, у героев мо- жет быть разное</w:t>
            </w:r>
          </w:p>
        </w:tc>
        <w:tc>
          <w:tcPr>
            <w:tcW w:w="1546" w:type="dxa"/>
          </w:tcPr>
          <w:p w14:paraId="39DFA82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8A29D9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320EC2AD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896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0" name="Graphic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0" o:spid="_x0000_s1026" o:spt="100" style="position:absolute;left:0pt;margin-left:0.25pt;margin-top:0.25pt;height:390.7pt;width:600.45pt;mso-position-horizontal-relative:page;mso-position-vertical-relative:page;z-index:-25142681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GdUJvk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4394200</wp:posOffset>
                </wp:positionV>
                <wp:extent cx="185420" cy="154305"/>
                <wp:effectExtent l="0" t="0" r="0" b="0"/>
                <wp:wrapNone/>
                <wp:docPr id="211" name="Text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0E85E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83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1" o:spid="_x0000_s1026" o:spt="202" type="#_x0000_t202" style="position:absolute;left:0pt;margin-left:27.15pt;margin-top:346pt;height:12.15pt;width:14.6pt;mso-position-horizontal-relative:page;mso-position-vertical-relative:page;z-index:251739136;mso-width-relative:page;mso-height-relative:page;" filled="f" stroked="f" coordsize="21600,21600" o:gfxdata="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5SUGNsAAAAJAQAADwAAAAAAAAABACAAAAAiAAAAZHJzL2Rvd25yZXYueG1sUEsB&#10;AhQAFAAAAAgAh07iQGSCBje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CE0E85E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12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55922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026" o:spt="202" type="#_x0000_t202" style="position:absolute;left:0pt;margin-left:27.95pt;margin-top:35.85pt;height:218.6pt;width:12.65pt;mso-position-horizontal-relative:page;mso-position-vertical-relative:page;z-index:25173913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mdCQyL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C055922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D7B4FA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85D74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23ED14D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16944B9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0889CB4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9E002B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83B2795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05F3C0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2381D18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38D4C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3" w:hRule="atLeast"/>
        </w:trPr>
        <w:tc>
          <w:tcPr>
            <w:tcW w:w="538" w:type="dxa"/>
          </w:tcPr>
          <w:p w14:paraId="6ECC952D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598B38D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E1E7FA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D8B848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3AA5EF9">
            <w:pPr>
              <w:pStyle w:val="12"/>
              <w:spacing w:before="51" w:line="235" w:lineRule="auto"/>
              <w:ind w:left="220" w:right="237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происхождение, </w:t>
            </w:r>
            <w:r>
              <w:rPr>
                <w:w w:val="105"/>
                <w:sz w:val="18"/>
              </w:rPr>
              <w:t>способности,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ха- рактеры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т.д.).</w:t>
            </w:r>
          </w:p>
          <w:p w14:paraId="21A5B4E3">
            <w:pPr>
              <w:pStyle w:val="12"/>
              <w:spacing w:before="99" w:line="235" w:lineRule="auto"/>
              <w:ind w:right="105"/>
              <w:rPr>
                <w:sz w:val="18"/>
              </w:rPr>
            </w:pPr>
            <w:r>
              <w:rPr>
                <w:w w:val="105"/>
                <w:sz w:val="18"/>
              </w:rPr>
              <w:t xml:space="preserve">– какие решения социальных про- блем относятся к разным категори- ям? (Нормативное </w:t>
            </w:r>
            <w:r>
              <w:rPr>
                <w:spacing w:val="-2"/>
                <w:w w:val="105"/>
                <w:sz w:val="18"/>
              </w:rPr>
              <w:t xml:space="preserve">регулирование, </w:t>
            </w:r>
            <w:r>
              <w:rPr>
                <w:w w:val="105"/>
                <w:sz w:val="18"/>
              </w:rPr>
              <w:t>экономия,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экологи- ческое просвеще- ние, профилактика и др.)</w:t>
            </w:r>
          </w:p>
        </w:tc>
        <w:tc>
          <w:tcPr>
            <w:tcW w:w="1546" w:type="dxa"/>
          </w:tcPr>
          <w:p w14:paraId="0656166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246D689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5852816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</w:trPr>
        <w:tc>
          <w:tcPr>
            <w:tcW w:w="538" w:type="dxa"/>
          </w:tcPr>
          <w:p w14:paraId="2AAD4783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13.</w:t>
            </w:r>
          </w:p>
        </w:tc>
        <w:tc>
          <w:tcPr>
            <w:tcW w:w="1115" w:type="dxa"/>
          </w:tcPr>
          <w:p w14:paraId="05C032B2">
            <w:pPr>
              <w:pStyle w:val="12"/>
              <w:spacing w:before="51" w:line="235" w:lineRule="auto"/>
              <w:ind w:left="80" w:right="11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 xml:space="preserve">ние кре- </w:t>
            </w:r>
            <w:r>
              <w:rPr>
                <w:spacing w:val="-2"/>
                <w:w w:val="105"/>
                <w:sz w:val="18"/>
              </w:rPr>
              <w:t xml:space="preserve">ативных </w:t>
            </w:r>
            <w:r>
              <w:rPr>
                <w:w w:val="105"/>
                <w:sz w:val="18"/>
              </w:rPr>
              <w:t xml:space="preserve">идей и их </w:t>
            </w:r>
            <w:r>
              <w:rPr>
                <w:spacing w:val="-2"/>
                <w:sz w:val="18"/>
              </w:rPr>
              <w:t>доработка</w:t>
            </w:r>
          </w:p>
        </w:tc>
        <w:tc>
          <w:tcPr>
            <w:tcW w:w="676" w:type="dxa"/>
          </w:tcPr>
          <w:p w14:paraId="265808C8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0350D60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 xml:space="preserve">проработанность. Об- </w:t>
            </w:r>
            <w:r>
              <w:rPr>
                <w:w w:val="105"/>
                <w:sz w:val="18"/>
              </w:rPr>
              <w:t>суждение проблемы: Когда возникает не- обходимость дорабо- тать идею?</w:t>
            </w:r>
          </w:p>
        </w:tc>
        <w:tc>
          <w:tcPr>
            <w:tcW w:w="1966" w:type="dxa"/>
          </w:tcPr>
          <w:p w14:paraId="713FDCF2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 текста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14:paraId="10437FF9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тек- ста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выде- ления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основных требований.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Со- вместная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деятель- ность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анализу </w:t>
            </w:r>
            <w:r>
              <w:rPr>
                <w:spacing w:val="-2"/>
                <w:w w:val="105"/>
                <w:sz w:val="18"/>
              </w:rPr>
              <w:t xml:space="preserve">предложенных </w:t>
            </w:r>
            <w:r>
              <w:rPr>
                <w:w w:val="105"/>
                <w:sz w:val="18"/>
              </w:rPr>
              <w:t>ситуаций.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Моде- лируем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ситуацию: нужна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доработка </w:t>
            </w:r>
            <w:r>
              <w:rPr>
                <w:spacing w:val="-2"/>
                <w:w w:val="105"/>
                <w:sz w:val="18"/>
              </w:rPr>
              <w:t>идеи.</w:t>
            </w:r>
          </w:p>
        </w:tc>
        <w:tc>
          <w:tcPr>
            <w:tcW w:w="1546" w:type="dxa"/>
          </w:tcPr>
          <w:p w14:paraId="1738C938">
            <w:pPr>
              <w:pStyle w:val="12"/>
              <w:spacing w:before="51" w:line="235" w:lineRule="auto"/>
              <w:ind w:left="78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 по поиску </w:t>
            </w:r>
            <w:r>
              <w:rPr>
                <w:spacing w:val="-2"/>
                <w:w w:val="105"/>
                <w:sz w:val="18"/>
              </w:rPr>
              <w:t xml:space="preserve">аналогий, </w:t>
            </w:r>
            <w:r>
              <w:rPr>
                <w:w w:val="105"/>
                <w:sz w:val="18"/>
              </w:rPr>
              <w:t>связей, ассо- циаций.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 типа «Что?</w:t>
            </w:r>
          </w:p>
          <w:p w14:paraId="0A650C33">
            <w:pPr>
              <w:pStyle w:val="12"/>
              <w:spacing w:line="235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Где? Когда?» Работа в парах и малых груп- пах по анализу и моделирова- нию ситуаций,</w:t>
            </w:r>
          </w:p>
        </w:tc>
        <w:tc>
          <w:tcPr>
            <w:tcW w:w="2129" w:type="dxa"/>
          </w:tcPr>
          <w:p w14:paraId="2DD922DB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1675FF4E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5238ABBD">
            <w:pPr>
              <w:pStyle w:val="12"/>
              <w:spacing w:before="99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В поисках </w:t>
            </w:r>
            <w:r>
              <w:rPr>
                <w:spacing w:val="-2"/>
                <w:w w:val="110"/>
                <w:sz w:val="18"/>
              </w:rPr>
              <w:t>правды</w:t>
            </w:r>
          </w:p>
          <w:p w14:paraId="5418CEF9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7 кл., Кафе для </w:t>
            </w:r>
            <w:r>
              <w:rPr>
                <w:spacing w:val="-2"/>
                <w:w w:val="105"/>
                <w:sz w:val="18"/>
              </w:rPr>
              <w:t>подростков</w:t>
            </w:r>
          </w:p>
          <w:p w14:paraId="5343202E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Поможем друг другу</w:t>
            </w:r>
          </w:p>
          <w:p w14:paraId="7DAB4954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За чистоту </w:t>
            </w:r>
            <w:r>
              <w:rPr>
                <w:spacing w:val="-4"/>
                <w:w w:val="110"/>
                <w:sz w:val="18"/>
              </w:rPr>
              <w:t>воды</w:t>
            </w:r>
          </w:p>
        </w:tc>
      </w:tr>
    </w:tbl>
    <w:p w14:paraId="28CFDC8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06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3" name="Graphic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3" o:spid="_x0000_s1026" o:spt="100" style="position:absolute;left:0pt;margin-left:0.25pt;margin-top:0.25pt;height:390.7pt;width:600.45pt;mso-position-horizontal-relative:page;mso-position-vertical-relative:page;z-index:-25142579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K7bjP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214" name="Text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C33F3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84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026" o:spt="202" type="#_x0000_t202" style="position:absolute;left:0pt;margin-left:27.15pt;margin-top:33pt;height:12.35pt;width:14.6pt;mso-position-horizontal-relative:page;mso-position-vertical-relative:page;z-index:251740160;mso-width-relative:page;mso-height-relative:page;" filled="f" stroked="f" coordsize="21600,21600" o:gfxdata="UEsDBAoAAAAAAIdO4kAAAAAAAAAAAAAAAAAEAAAAZHJzL1BLAwQUAAAACACHTuJAlVL8CN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VS/AjZAAAABwEAAA8AAAAAAAAAAQAgAAAAIgAAAGRycy9kb3ducmV2LnhtbFBLAQIU&#10;ABQAAAAIAIdO4kCeiB2f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4C33F3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15" name="Text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D619B6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26" o:spt="202" type="#_x0000_t202" style="position:absolute;left:0pt;margin-left:27.95pt;margin-top:132.5pt;height:222.85pt;width:11.8pt;mso-position-horizontal-relative:page;mso-position-vertical-relative:page;z-index:25174118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/XyjQ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FD619B6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393D75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CD2E7D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3" w:hRule="atLeast"/>
        </w:trPr>
        <w:tc>
          <w:tcPr>
            <w:tcW w:w="538" w:type="dxa"/>
          </w:tcPr>
          <w:p w14:paraId="0F54A23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3AC155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226DF2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9EE64A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6E958F7C">
            <w:pPr>
              <w:pStyle w:val="12"/>
              <w:spacing w:before="48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итогов:</w:t>
            </w:r>
          </w:p>
          <w:p w14:paraId="6925C183">
            <w:pPr>
              <w:pStyle w:val="12"/>
              <w:spacing w:before="99" w:line="235" w:lineRule="auto"/>
              <w:ind w:right="140"/>
              <w:rPr>
                <w:sz w:val="18"/>
              </w:rPr>
            </w:pPr>
            <w:r>
              <w:rPr>
                <w:w w:val="105"/>
                <w:sz w:val="18"/>
              </w:rPr>
              <w:t xml:space="preserve">– по каким при- чинам бывает нужна доработка идеи? (появилась </w:t>
            </w:r>
            <w:r>
              <w:rPr>
                <w:spacing w:val="-2"/>
                <w:w w:val="105"/>
                <w:sz w:val="18"/>
              </w:rPr>
              <w:t xml:space="preserve">дополнительная </w:t>
            </w:r>
            <w:r>
              <w:rPr>
                <w:w w:val="105"/>
                <w:sz w:val="18"/>
              </w:rPr>
              <w:t>информация, надо сказать яснее,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надо устранить/ смягчить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недостат- ки, нужно более </w:t>
            </w:r>
            <w:r>
              <w:rPr>
                <w:spacing w:val="-2"/>
                <w:w w:val="105"/>
                <w:sz w:val="18"/>
              </w:rPr>
              <w:t xml:space="preserve">простое/удобное/ </w:t>
            </w:r>
            <w:r>
              <w:rPr>
                <w:w w:val="105"/>
                <w:sz w:val="18"/>
              </w:rPr>
              <w:t>красивое и т.п. решение, …)</w:t>
            </w:r>
          </w:p>
        </w:tc>
        <w:tc>
          <w:tcPr>
            <w:tcW w:w="1546" w:type="dxa"/>
          </w:tcPr>
          <w:p w14:paraId="071F50E8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подведе- нию итогов.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обсуждения.</w:t>
            </w:r>
          </w:p>
        </w:tc>
        <w:tc>
          <w:tcPr>
            <w:tcW w:w="2129" w:type="dxa"/>
          </w:tcPr>
          <w:p w14:paraId="0558513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73A4D3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9" w:hRule="atLeast"/>
        </w:trPr>
        <w:tc>
          <w:tcPr>
            <w:tcW w:w="538" w:type="dxa"/>
          </w:tcPr>
          <w:p w14:paraId="77F3F166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14.</w:t>
            </w:r>
          </w:p>
        </w:tc>
        <w:tc>
          <w:tcPr>
            <w:tcW w:w="1115" w:type="dxa"/>
          </w:tcPr>
          <w:p w14:paraId="5B9FF943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От выдви- жения до </w:t>
            </w:r>
            <w:r>
              <w:rPr>
                <w:spacing w:val="-2"/>
                <w:sz w:val="18"/>
              </w:rPr>
              <w:t xml:space="preserve">доработки </w:t>
            </w:r>
            <w:r>
              <w:rPr>
                <w:spacing w:val="-4"/>
                <w:sz w:val="18"/>
              </w:rPr>
              <w:t>идей</w:t>
            </w:r>
          </w:p>
        </w:tc>
        <w:tc>
          <w:tcPr>
            <w:tcW w:w="676" w:type="dxa"/>
          </w:tcPr>
          <w:p w14:paraId="53C2752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D49E7CF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Использование на- выков креативного мышления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созда- ния продукта.</w:t>
            </w:r>
          </w:p>
        </w:tc>
        <w:tc>
          <w:tcPr>
            <w:tcW w:w="1966" w:type="dxa"/>
          </w:tcPr>
          <w:p w14:paraId="1CC26CDE">
            <w:pPr>
              <w:pStyle w:val="12"/>
              <w:spacing w:before="51" w:line="235" w:lineRule="auto"/>
              <w:ind w:right="2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Выполнение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 ве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комплексного</w:t>
            </w:r>
          </w:p>
          <w:p w14:paraId="0A6E7C82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выбору </w:t>
            </w:r>
            <w:r>
              <w:rPr>
                <w:spacing w:val="-2"/>
                <w:w w:val="105"/>
                <w:sz w:val="18"/>
              </w:rPr>
              <w:t>учителя):</w:t>
            </w:r>
          </w:p>
          <w:p w14:paraId="3F1E170A">
            <w:pPr>
              <w:pStyle w:val="12"/>
              <w:spacing w:before="55" w:line="235" w:lineRule="auto"/>
              <w:ind w:left="220" w:right="1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создание игры 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пятиклассни- ков «Знакомство со школой»,</w:t>
            </w:r>
          </w:p>
          <w:p w14:paraId="57F2F57A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социальное </w:t>
            </w:r>
            <w:r>
              <w:rPr>
                <w:spacing w:val="-2"/>
                <w:w w:val="105"/>
                <w:sz w:val="18"/>
              </w:rPr>
              <w:t>проектирование.</w:t>
            </w:r>
          </w:p>
          <w:p w14:paraId="34D7C6FD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«Как я вижу свое </w:t>
            </w:r>
            <w:r>
              <w:rPr>
                <w:spacing w:val="-2"/>
                <w:w w:val="105"/>
                <w:sz w:val="18"/>
              </w:rPr>
              <w:t>будущее?»,</w:t>
            </w:r>
          </w:p>
          <w:p w14:paraId="670E2127">
            <w:pPr>
              <w:pStyle w:val="12"/>
              <w:spacing w:line="235" w:lineRule="auto"/>
              <w:ind w:left="220" w:right="110" w:hanging="142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2"/>
                <w:position w:val="1"/>
                <w:sz w:val="14"/>
              </w:rPr>
              <w:t xml:space="preserve"> </w:t>
            </w:r>
            <w:r>
              <w:rPr>
                <w:sz w:val="18"/>
              </w:rPr>
              <w:t>подготовка и про- ведение социаль- но значимого</w:t>
            </w:r>
          </w:p>
        </w:tc>
        <w:tc>
          <w:tcPr>
            <w:tcW w:w="1546" w:type="dxa"/>
          </w:tcPr>
          <w:p w14:paraId="36406D73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обсуждения.</w:t>
            </w:r>
          </w:p>
        </w:tc>
        <w:tc>
          <w:tcPr>
            <w:tcW w:w="2129" w:type="dxa"/>
          </w:tcPr>
          <w:p w14:paraId="123A66B4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61122E7A">
            <w:pPr>
              <w:pStyle w:val="12"/>
              <w:spacing w:before="96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учителя</w:t>
            </w:r>
          </w:p>
          <w:p w14:paraId="7D2CDE24">
            <w:pPr>
              <w:pStyle w:val="12"/>
              <w:spacing w:before="98"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Путешествие по школе, Креа- </w:t>
            </w:r>
            <w:r>
              <w:rPr>
                <w:spacing w:val="-2"/>
                <w:w w:val="110"/>
                <w:sz w:val="18"/>
              </w:rPr>
              <w:t>тивное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мышление, </w:t>
            </w:r>
            <w:r>
              <w:rPr>
                <w:w w:val="110"/>
                <w:sz w:val="18"/>
              </w:rPr>
              <w:t xml:space="preserve">выпуск 1, Просве- </w:t>
            </w:r>
            <w:r>
              <w:rPr>
                <w:spacing w:val="-2"/>
                <w:w w:val="110"/>
                <w:sz w:val="18"/>
              </w:rPr>
              <w:t>щение,</w:t>
            </w:r>
          </w:p>
          <w:p w14:paraId="783237C4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Нужный </w:t>
            </w:r>
            <w:r>
              <w:rPr>
                <w:spacing w:val="-2"/>
                <w:w w:val="110"/>
                <w:sz w:val="18"/>
              </w:rPr>
              <w:t>предмет,</w:t>
            </w:r>
          </w:p>
          <w:p w14:paraId="5EBD553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Книжная </w:t>
            </w:r>
            <w:r>
              <w:rPr>
                <w:spacing w:val="-2"/>
                <w:w w:val="110"/>
                <w:sz w:val="18"/>
              </w:rPr>
              <w:t>выставка,</w:t>
            </w:r>
          </w:p>
          <w:p w14:paraId="178A9D12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7 кл., Мечтайте о </w:t>
            </w:r>
            <w:r>
              <w:rPr>
                <w:spacing w:val="-2"/>
                <w:w w:val="105"/>
                <w:sz w:val="18"/>
              </w:rPr>
              <w:t>великом,</w:t>
            </w:r>
          </w:p>
        </w:tc>
      </w:tr>
    </w:tbl>
    <w:p w14:paraId="0DDD768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17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6" name="Graphic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6" o:spid="_x0000_s1026" o:spt="100" style="position:absolute;left:0pt;margin-left:0.25pt;margin-top:0.25pt;height:390.7pt;width:600.45pt;mso-position-horizontal-relative:page;mso-position-vertical-relative:page;z-index:-25142476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9JxuU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4396105</wp:posOffset>
                </wp:positionV>
                <wp:extent cx="185420" cy="152400"/>
                <wp:effectExtent l="0" t="0" r="0" b="0"/>
                <wp:wrapNone/>
                <wp:docPr id="217" name="Text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02E64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85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7" o:spid="_x0000_s1026" o:spt="202" type="#_x0000_t202" style="position:absolute;left:0pt;margin-left:27.15pt;margin-top:346.15pt;height:12pt;width:14.6pt;mso-position-horizontal-relative:page;mso-position-vertical-relative:page;z-index:251742208;mso-width-relative:page;mso-height-relative:page;" filled="f" stroked="f" coordsize="21600,21600" o:gfxdata="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N3vdHzbAAAACQEAAA8AAAAAAAAAAQAgAAAAIgAAAGRycy9kb3ducmV2LnhtbFBL&#10;AQIUABQAAAAIAIdO4kA4VJcC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C02E64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18" name="Text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673F7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8" o:spid="_x0000_s1026" o:spt="202" type="#_x0000_t202" style="position:absolute;left:0pt;margin-left:27.95pt;margin-top:35.85pt;height:218.6pt;width:12.65pt;mso-position-horizontal-relative:page;mso-position-vertical-relative:page;z-index:25174220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s1g4b7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70673F7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E25922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9685A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03AFD9E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B27E0A5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28110E4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77B34A8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50B2116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5BF0908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ADBE99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2C39D1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9" w:hRule="atLeast"/>
        </w:trPr>
        <w:tc>
          <w:tcPr>
            <w:tcW w:w="538" w:type="dxa"/>
          </w:tcPr>
          <w:p w14:paraId="6C834B0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E4ADA7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151CBE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FD8D55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53A14020">
            <w:pPr>
              <w:pStyle w:val="12"/>
              <w:spacing w:before="51" w:line="235" w:lineRule="auto"/>
              <w:ind w:left="220" w:right="11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мероприятия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(на- пример,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книжной </w:t>
            </w:r>
            <w:r>
              <w:rPr>
                <w:spacing w:val="-2"/>
                <w:w w:val="105"/>
                <w:sz w:val="18"/>
              </w:rPr>
              <w:t>выставки),</w:t>
            </w:r>
          </w:p>
          <w:p w14:paraId="5461173B">
            <w:pPr>
              <w:pStyle w:val="12"/>
              <w:spacing w:before="99" w:line="235" w:lineRule="auto"/>
              <w:ind w:left="220" w:right="7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 и про- 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 часа с выбором девиза класса,</w:t>
            </w:r>
          </w:p>
          <w:p w14:paraId="739FC4E8">
            <w:pPr>
              <w:pStyle w:val="12"/>
              <w:spacing w:line="235" w:lineRule="auto"/>
              <w:ind w:left="220" w:right="38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 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организация</w:t>
            </w:r>
          </w:p>
          <w:p w14:paraId="31C36CEA">
            <w:pPr>
              <w:pStyle w:val="12"/>
              <w:spacing w:line="235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меропри- ятий по помощи в </w:t>
            </w:r>
            <w:r>
              <w:rPr>
                <w:spacing w:val="-4"/>
                <w:w w:val="105"/>
                <w:sz w:val="18"/>
              </w:rPr>
              <w:t>учебе</w:t>
            </w:r>
          </w:p>
        </w:tc>
        <w:tc>
          <w:tcPr>
            <w:tcW w:w="1546" w:type="dxa"/>
          </w:tcPr>
          <w:p w14:paraId="777405E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204001A">
            <w:pPr>
              <w:pStyle w:val="12"/>
              <w:spacing w:before="5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Как помочь </w:t>
            </w:r>
            <w:r>
              <w:rPr>
                <w:sz w:val="18"/>
              </w:rPr>
              <w:t xml:space="preserve">отстающему. Креа- тивное мышление, </w:t>
            </w:r>
            <w:r>
              <w:rPr>
                <w:w w:val="110"/>
                <w:sz w:val="18"/>
              </w:rPr>
              <w:t xml:space="preserve">выпуск 1, Просве- </w:t>
            </w:r>
            <w:r>
              <w:rPr>
                <w:spacing w:val="-2"/>
                <w:w w:val="110"/>
                <w:sz w:val="18"/>
              </w:rPr>
              <w:t>щение,</w:t>
            </w:r>
          </w:p>
          <w:p w14:paraId="30EC922E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Поможем друг другу</w:t>
            </w:r>
          </w:p>
          <w:p w14:paraId="0062CC2B">
            <w:pPr>
              <w:pStyle w:val="12"/>
              <w:spacing w:before="54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«Когда хочется вернуться в кафе»: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702FFE25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491634C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3" w:hRule="atLeast"/>
        </w:trPr>
        <w:tc>
          <w:tcPr>
            <w:tcW w:w="538" w:type="dxa"/>
          </w:tcPr>
          <w:p w14:paraId="6EE26ACF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15.</w:t>
            </w:r>
          </w:p>
        </w:tc>
        <w:tc>
          <w:tcPr>
            <w:tcW w:w="1115" w:type="dxa"/>
          </w:tcPr>
          <w:p w14:paraId="282BE3C5">
            <w:pPr>
              <w:pStyle w:val="12"/>
              <w:spacing w:before="51" w:line="235" w:lineRule="auto"/>
              <w:ind w:left="80"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Диагно- </w:t>
            </w:r>
            <w:r>
              <w:rPr>
                <w:w w:val="105"/>
                <w:sz w:val="18"/>
              </w:rPr>
              <w:t xml:space="preserve">стика и </w:t>
            </w:r>
            <w:r>
              <w:rPr>
                <w:spacing w:val="-2"/>
                <w:w w:val="105"/>
                <w:sz w:val="18"/>
              </w:rPr>
              <w:t xml:space="preserve">рефлек- </w:t>
            </w:r>
            <w:r>
              <w:rPr>
                <w:w w:val="105"/>
                <w:sz w:val="18"/>
              </w:rPr>
              <w:t>сия.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Само- </w:t>
            </w:r>
            <w:r>
              <w:rPr>
                <w:spacing w:val="-2"/>
                <w:w w:val="105"/>
                <w:sz w:val="18"/>
              </w:rPr>
              <w:t>оценка</w:t>
            </w:r>
          </w:p>
        </w:tc>
        <w:tc>
          <w:tcPr>
            <w:tcW w:w="676" w:type="dxa"/>
          </w:tcPr>
          <w:p w14:paraId="67B1A776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F2EB9ED">
            <w:pPr>
              <w:pStyle w:val="12"/>
              <w:spacing w:before="51" w:line="235" w:lineRule="auto"/>
              <w:ind w:right="22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мышле- ние. Диагностиче- ская работа для 7 </w:t>
            </w:r>
            <w:r>
              <w:rPr>
                <w:spacing w:val="-2"/>
                <w:w w:val="105"/>
                <w:sz w:val="18"/>
              </w:rPr>
              <w:t>класса.</w:t>
            </w:r>
          </w:p>
        </w:tc>
        <w:tc>
          <w:tcPr>
            <w:tcW w:w="1966" w:type="dxa"/>
          </w:tcPr>
          <w:p w14:paraId="6C440B42">
            <w:pPr>
              <w:pStyle w:val="12"/>
              <w:spacing w:before="51" w:line="235" w:lineRule="auto"/>
              <w:ind w:right="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итого- вой работы. Обсуж- дение результатов. Взаимо- и самоо- ценка результатов </w:t>
            </w:r>
            <w:r>
              <w:rPr>
                <w:spacing w:val="-2"/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14:paraId="2660D6F5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Индивиду- </w:t>
            </w:r>
            <w:r>
              <w:rPr>
                <w:w w:val="105"/>
                <w:sz w:val="18"/>
              </w:rPr>
              <w:t>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рабо- та. Работа в </w:t>
            </w:r>
            <w:r>
              <w:rPr>
                <w:spacing w:val="-2"/>
                <w:w w:val="105"/>
                <w:sz w:val="18"/>
              </w:rPr>
              <w:t>парах.</w:t>
            </w:r>
          </w:p>
        </w:tc>
        <w:tc>
          <w:tcPr>
            <w:tcW w:w="2129" w:type="dxa"/>
          </w:tcPr>
          <w:p w14:paraId="5AD0BE27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РЭШ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79C780E9">
            <w:pPr>
              <w:pStyle w:val="12"/>
              <w:spacing w:before="99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138E657B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Диагностическая </w:t>
            </w:r>
            <w:r>
              <w:rPr>
                <w:w w:val="105"/>
                <w:sz w:val="18"/>
              </w:rPr>
              <w:t xml:space="preserve">работа для 7 класса. Креативное мышле-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6D49A63C">
            <w:pPr>
              <w:pStyle w:val="12"/>
              <w:spacing w:line="235" w:lineRule="auto"/>
              <w:ind w:left="77" w:right="174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Настоль- ные игры</w:t>
            </w:r>
          </w:p>
          <w:p w14:paraId="1D3FA3F6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Вариант 2. Книжный </w:t>
            </w:r>
            <w:r>
              <w:rPr>
                <w:spacing w:val="-2"/>
                <w:w w:val="105"/>
                <w:sz w:val="18"/>
              </w:rPr>
              <w:t>магазин</w:t>
            </w:r>
          </w:p>
        </w:tc>
      </w:tr>
    </w:tbl>
    <w:p w14:paraId="5D1A788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27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19" name="Graphic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19" o:spid="_x0000_s1026" o:spt="100" style="position:absolute;left:0pt;margin-left:0.25pt;margin-top:0.25pt;height:390.7pt;width:600.45pt;mso-position-horizontal-relative:page;mso-position-vertical-relative:page;z-index:-25142374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kef94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220" name="Text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5C9C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86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26" o:spt="202" type="#_x0000_t202" style="position:absolute;left:0pt;margin-left:27.15pt;margin-top:33pt;height:12.35pt;width:14.6pt;mso-position-horizontal-relative:page;mso-position-vertical-relative:page;z-index:251743232;mso-width-relative:page;mso-height-relative:page;" filled="f" stroked="f" coordsize="21600,21600" o:gfxdata="UEsDBAoAAAAAAIdO4kAAAAAAAAAAAAAAAAAEAAAAZHJzL1BLAwQUAAAACACHTuJAlVL8CN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lVL8CNkAAAAHAQAADwAAAAAAAAABACAAAAAiAAAAZHJzL2Rvd25yZXYueG1sUEsBAhQA&#10;FAAAAAgAh07iQBCbWLq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925C9C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21" name="Text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B880B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1" o:spid="_x0000_s1026" o:spt="202" type="#_x0000_t202" style="position:absolute;left:0pt;margin-left:27.95pt;margin-top:132.5pt;height:222.85pt;width:11.8pt;mso-position-horizontal-relative:page;mso-position-vertical-relative:page;z-index:25174425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yZeGS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97B880B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2D0C0D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604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8E98C7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70ED7001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первой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части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1.</w:t>
            </w:r>
          </w:p>
        </w:tc>
      </w:tr>
      <w:tr w14:paraId="57A06B9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38" w:type="dxa"/>
          </w:tcPr>
          <w:p w14:paraId="5F80B34B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16.</w:t>
            </w:r>
          </w:p>
        </w:tc>
        <w:tc>
          <w:tcPr>
            <w:tcW w:w="1115" w:type="dxa"/>
          </w:tcPr>
          <w:p w14:paraId="13E8890C">
            <w:pPr>
              <w:pStyle w:val="12"/>
              <w:spacing w:before="51" w:line="235" w:lineRule="auto"/>
              <w:ind w:left="80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первой </w:t>
            </w:r>
            <w:r>
              <w:rPr>
                <w:w w:val="105"/>
                <w:sz w:val="18"/>
              </w:rPr>
              <w:t>части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 xml:space="preserve">граммы. </w:t>
            </w:r>
            <w:r>
              <w:rPr>
                <w:spacing w:val="-2"/>
                <w:sz w:val="18"/>
              </w:rPr>
              <w:t xml:space="preserve">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1D996B8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4A51E6C">
            <w:pPr>
              <w:pStyle w:val="12"/>
              <w:spacing w:before="51" w:line="235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Самооценка уверен- ности при решении жизненных проблем. Обсуждение резуль- татов самооценки с целью достижения большей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уверенности при решении задач по функциональной </w:t>
            </w:r>
            <w:r>
              <w:rPr>
                <w:spacing w:val="-2"/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14:paraId="783419E9">
            <w:pPr>
              <w:pStyle w:val="12"/>
              <w:spacing w:before="51" w:line="235" w:lineRule="auto"/>
              <w:ind w:right="29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Аргументировать </w:t>
            </w:r>
            <w:r>
              <w:rPr>
                <w:w w:val="105"/>
                <w:sz w:val="18"/>
              </w:rPr>
              <w:t>и обосновывать свою позицию.</w:t>
            </w:r>
          </w:p>
          <w:p w14:paraId="38FA27C5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Задавать вопросы, необходимые для организации соб- ственной деятель- ности. Предлагать варианты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решений поставленной про- </w:t>
            </w:r>
            <w:r>
              <w:rPr>
                <w:spacing w:val="-2"/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14:paraId="6270FCA8">
            <w:pPr>
              <w:pStyle w:val="12"/>
              <w:spacing w:before="47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Беседа</w:t>
            </w:r>
          </w:p>
        </w:tc>
        <w:tc>
          <w:tcPr>
            <w:tcW w:w="2129" w:type="dxa"/>
          </w:tcPr>
          <w:p w14:paraId="3D0DB0FB">
            <w:pPr>
              <w:pStyle w:val="12"/>
              <w:spacing w:before="47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Приложение</w:t>
            </w:r>
          </w:p>
        </w:tc>
      </w:tr>
      <w:tr w14:paraId="5A30027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28EF5A4B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4: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окружающем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мире»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71AE384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1" w:hRule="atLeast"/>
        </w:trPr>
        <w:tc>
          <w:tcPr>
            <w:tcW w:w="538" w:type="dxa"/>
          </w:tcPr>
          <w:p w14:paraId="68FDF630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4A9845FD">
            <w:pPr>
              <w:pStyle w:val="12"/>
              <w:spacing w:before="51" w:line="235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домаш- </w:t>
            </w:r>
            <w:r>
              <w:rPr>
                <w:spacing w:val="-2"/>
                <w:w w:val="105"/>
                <w:sz w:val="18"/>
              </w:rPr>
              <w:t>них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делах: </w:t>
            </w:r>
            <w:r>
              <w:rPr>
                <w:w w:val="105"/>
                <w:sz w:val="18"/>
              </w:rPr>
              <w:t xml:space="preserve">ремонт и </w:t>
            </w:r>
            <w:r>
              <w:rPr>
                <w:spacing w:val="-2"/>
                <w:w w:val="105"/>
                <w:sz w:val="18"/>
              </w:rPr>
              <w:t xml:space="preserve">обустрой- </w:t>
            </w:r>
            <w:r>
              <w:rPr>
                <w:w w:val="105"/>
                <w:sz w:val="18"/>
              </w:rPr>
              <w:t xml:space="preserve">ство дома </w:t>
            </w:r>
            <w:r>
              <w:rPr>
                <w:spacing w:val="-4"/>
                <w:w w:val="105"/>
                <w:sz w:val="18"/>
              </w:rPr>
              <w:t xml:space="preserve">Комплекс- ные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  <w:p w14:paraId="78BEB863">
            <w:pPr>
              <w:pStyle w:val="12"/>
              <w:spacing w:line="235" w:lineRule="auto"/>
              <w:ind w:left="80" w:right="8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«Ремонт </w:t>
            </w:r>
            <w:r>
              <w:rPr>
                <w:spacing w:val="-4"/>
                <w:w w:val="105"/>
                <w:sz w:val="18"/>
              </w:rPr>
              <w:t>комнаты»,</w:t>
            </w:r>
          </w:p>
          <w:p w14:paraId="46728D6E">
            <w:pPr>
              <w:pStyle w:val="12"/>
              <w:spacing w:line="235" w:lineRule="auto"/>
              <w:ind w:left="80" w:right="154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«Покупка </w:t>
            </w:r>
            <w:r>
              <w:rPr>
                <w:spacing w:val="-2"/>
                <w:w w:val="105"/>
                <w:sz w:val="18"/>
              </w:rPr>
              <w:t xml:space="preserve">телеви- </w:t>
            </w:r>
            <w:r>
              <w:rPr>
                <w:spacing w:val="-4"/>
                <w:w w:val="105"/>
                <w:sz w:val="18"/>
              </w:rPr>
              <w:t>зора»</w:t>
            </w:r>
          </w:p>
        </w:tc>
        <w:tc>
          <w:tcPr>
            <w:tcW w:w="676" w:type="dxa"/>
          </w:tcPr>
          <w:p w14:paraId="39A8EA62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CC814FD">
            <w:pPr>
              <w:pStyle w:val="12"/>
              <w:spacing w:before="50" w:line="235" w:lineRule="auto"/>
              <w:ind w:left="80" w:right="12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Геометрические </w:t>
            </w:r>
            <w:r>
              <w:rPr>
                <w:w w:val="105"/>
                <w:sz w:val="18"/>
              </w:rPr>
              <w:t>фигуры и их свой- ства. Измерение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длин и расстояний, периметр фигуры. Вычисления с раци- ональными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числами, округление. Зависи- мость «цена-количе- </w:t>
            </w:r>
            <w:r>
              <w:rPr>
                <w:spacing w:val="-2"/>
                <w:w w:val="105"/>
                <w:sz w:val="18"/>
              </w:rPr>
              <w:t>ство-стоимость».</w:t>
            </w:r>
          </w:p>
        </w:tc>
        <w:tc>
          <w:tcPr>
            <w:tcW w:w="1966" w:type="dxa"/>
          </w:tcPr>
          <w:p w14:paraId="4DE02FAC">
            <w:pPr>
              <w:pStyle w:val="12"/>
              <w:spacing w:before="54"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 мацию (из текста, таблицы,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диаграм- мы). Распознавать </w:t>
            </w:r>
            <w:r>
              <w:rPr>
                <w:spacing w:val="-2"/>
                <w:w w:val="105"/>
                <w:sz w:val="18"/>
              </w:rPr>
              <w:t xml:space="preserve">математические </w:t>
            </w:r>
            <w:r>
              <w:rPr>
                <w:w w:val="105"/>
                <w:sz w:val="18"/>
              </w:rPr>
              <w:t>объекты. Описы- вать ход и резуль- таты действий.</w:t>
            </w:r>
          </w:p>
          <w:p w14:paraId="2CA53F9C">
            <w:pPr>
              <w:pStyle w:val="12"/>
              <w:spacing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Предлагать и обсуждать способы решения. Прики- дывать, оценивать, вычислять резуль- </w:t>
            </w:r>
            <w:r>
              <w:rPr>
                <w:spacing w:val="-4"/>
                <w:w w:val="105"/>
                <w:sz w:val="18"/>
              </w:rPr>
              <w:t>тат.</w:t>
            </w:r>
          </w:p>
        </w:tc>
        <w:tc>
          <w:tcPr>
            <w:tcW w:w="1546" w:type="dxa"/>
          </w:tcPr>
          <w:p w14:paraId="69C45CB2">
            <w:pPr>
              <w:pStyle w:val="12"/>
              <w:spacing w:before="50" w:line="235" w:lineRule="auto"/>
              <w:ind w:left="78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(изме- </w:t>
            </w:r>
            <w:r>
              <w:rPr>
                <w:spacing w:val="-2"/>
                <w:w w:val="105"/>
                <w:sz w:val="18"/>
              </w:rPr>
              <w:t>рение)</w:t>
            </w:r>
          </w:p>
        </w:tc>
        <w:tc>
          <w:tcPr>
            <w:tcW w:w="2129" w:type="dxa"/>
          </w:tcPr>
          <w:p w14:paraId="6D0519A8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Демонстрационный </w:t>
            </w:r>
            <w:r>
              <w:rPr>
                <w:w w:val="105"/>
                <w:sz w:val="18"/>
              </w:rPr>
              <w:t>вариант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2019/2020:</w:t>
            </w:r>
          </w:p>
          <w:p w14:paraId="7AD8588E">
            <w:pPr>
              <w:pStyle w:val="12"/>
              <w:spacing w:before="97"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«Ремонт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комнаты»,</w:t>
            </w:r>
          </w:p>
          <w:p w14:paraId="31DFB5C1">
            <w:pPr>
              <w:pStyle w:val="12"/>
              <w:spacing w:before="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«Покупка телеви- зора»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  <w:p w14:paraId="039941D0">
            <w:pPr>
              <w:pStyle w:val="12"/>
              <w:spacing w:before="55" w:line="235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«Выставка рисун- ков»: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</w:tbl>
    <w:p w14:paraId="550A6816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37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2" name="Graphic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2" o:spid="_x0000_s1026" o:spt="100" style="position:absolute;left:0pt;margin-left:0.25pt;margin-top:0.25pt;height:390.7pt;width:600.45pt;mso-position-horizontal-relative:page;mso-position-vertical-relative:page;z-index:-25142272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tekAD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223" name="Text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622D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87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3" o:spid="_x0000_s1026" o:spt="202" type="#_x0000_t202" style="position:absolute;left:0pt;margin-left:27.15pt;margin-top:346.4pt;height:11.75pt;width:14.6pt;mso-position-horizontal-relative:page;mso-position-vertical-relative:page;z-index:251745280;mso-width-relative:page;mso-height-relative:page;" filled="f" stroked="f" coordsize="21600,21600" o:gfxdata="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SU0aNsAAAAJAQAADwAAAAAAAAABACAAAAAiAAAAZHJzL2Rvd25yZXYueG1sUEsB&#10;AhQAFAAAAAgAh07iQOD+nX+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74622D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566CE6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26" o:spt="202" type="#_x0000_t202" style="position:absolute;left:0pt;margin-left:27.95pt;margin-top:35.85pt;height:218.6pt;width:12.65pt;mso-position-horizontal-relative:page;mso-position-vertical-relative:page;z-index:25174528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BpHjY67AQAAhAMAAA4AAABkcnMvZTJvRG9jLnhtbK1T&#10;wY7TMBC9I/EPlu802Yj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byq3nPmhKWWP6optjCxdEQG&#10;jR5rynvwlBmnTzDR2KznSIdJ96SDTV9SxOie7L1c7SU0JtOjbbm9veVM0lV1d7etqux/8fTaB4xf&#10;FViWgoYHal92VZy/YyQmlLqm0CbxmuunKE7ttJBtobsQVxpyAkkrZyO1uOH45ySC4mz45sjDNA9r&#10;ENagXYMQh8+QpybpcvDxFEGbzCKVm2ssLKg5mdwySKn7z/c56+nn2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BpHjY6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E566CE6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2B4CEE9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B392A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56E30AB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4C3F3EF7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96AFBA1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28F4DE5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62372FA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503863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4DFD7C3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4DE40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7" w:hRule="atLeast"/>
        </w:trPr>
        <w:tc>
          <w:tcPr>
            <w:tcW w:w="538" w:type="dxa"/>
          </w:tcPr>
          <w:p w14:paraId="747189DD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34A497E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3C29FE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965395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2383C9E">
            <w:pPr>
              <w:pStyle w:val="12"/>
              <w:spacing w:before="55" w:line="230" w:lineRule="auto"/>
              <w:ind w:right="49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Устанавливать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использовать </w:t>
            </w:r>
            <w:r>
              <w:rPr>
                <w:spacing w:val="-2"/>
                <w:w w:val="105"/>
                <w:sz w:val="18"/>
              </w:rPr>
              <w:t xml:space="preserve">зависимости </w:t>
            </w:r>
            <w:r>
              <w:rPr>
                <w:w w:val="105"/>
                <w:sz w:val="18"/>
              </w:rPr>
              <w:t>между величи-</w:t>
            </w:r>
          </w:p>
          <w:p w14:paraId="6F1C16CA">
            <w:pPr>
              <w:pStyle w:val="12"/>
              <w:spacing w:line="230" w:lineRule="auto"/>
              <w:ind w:right="7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нами, данными. Читать, записы- вать, сравнивать </w:t>
            </w:r>
            <w:r>
              <w:rPr>
                <w:spacing w:val="-2"/>
                <w:w w:val="105"/>
                <w:sz w:val="18"/>
              </w:rPr>
              <w:t xml:space="preserve">математические </w:t>
            </w:r>
            <w:r>
              <w:rPr>
                <w:w w:val="105"/>
                <w:sz w:val="18"/>
              </w:rPr>
              <w:t>объекты (числа, величины, фигу- ры). Применять правила, свойства (вычислений, на- хождения резуль- тата). Применять приемы проверки результата. Интер- претировать ответ, данные. Выдвигать и обосновывать гипотезу. Формули- ровать обобщения</w:t>
            </w:r>
          </w:p>
          <w:p w14:paraId="4758A16A">
            <w:pPr>
              <w:pStyle w:val="12"/>
              <w:spacing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 выводы. Распоз- навать истинные и ложные высказы- вания об объектах. Строить высказы- </w:t>
            </w:r>
            <w:r>
              <w:rPr>
                <w:spacing w:val="-2"/>
                <w:w w:val="105"/>
                <w:sz w:val="18"/>
              </w:rPr>
              <w:t>вания.</w:t>
            </w:r>
          </w:p>
        </w:tc>
        <w:tc>
          <w:tcPr>
            <w:tcW w:w="1546" w:type="dxa"/>
          </w:tcPr>
          <w:p w14:paraId="63D709C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42546A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4AD10C66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47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5" name="Graphic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5" o:spid="_x0000_s1026" o:spt="100" style="position:absolute;left:0pt;margin-left:0.25pt;margin-top:0.25pt;height:390.7pt;width:600.45pt;mso-position-horizontal-relative:page;mso-position-vertical-relative:page;z-index:-25142169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yeCHw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CyeCHw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61925"/>
                <wp:effectExtent l="0" t="0" r="0" b="0"/>
                <wp:wrapNone/>
                <wp:docPr id="226" name="Text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7113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88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26" o:spt="202" type="#_x0000_t202" style="position:absolute;left:0pt;margin-left:27.15pt;margin-top:33pt;height:12.75pt;width:14.6pt;mso-position-horizontal-relative:page;mso-position-vertical-relative:page;z-index:251746304;mso-width-relative:page;mso-height-relative:page;" filled="f" stroked="f" coordsize="21600,21600" o:gfxdata="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CJvLxnZAAAABwEAAA8AAAAAAAAAAQAgAAAAIgAAAGRycy9kb3ducmV2LnhtbFBLAQIU&#10;ABQAAAAIAIdO4kACUzGQ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4B7113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27" name="Text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AF0B3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026" o:spt="202" type="#_x0000_t202" style="position:absolute;left:0pt;margin-left:27.95pt;margin-top:132.5pt;height:222.85pt;width:11.8pt;mso-position-horizontal-relative:page;mso-position-vertical-relative:page;z-index:25174732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EBLOn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8FAF0B3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0B085F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199C0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9" w:hRule="atLeast"/>
        </w:trPr>
        <w:tc>
          <w:tcPr>
            <w:tcW w:w="538" w:type="dxa"/>
          </w:tcPr>
          <w:p w14:paraId="2933C1AC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459AF3B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0F8896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4C212E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824FB0F">
            <w:pPr>
              <w:pStyle w:val="12"/>
              <w:spacing w:before="51" w:line="235" w:lineRule="auto"/>
              <w:ind w:left="78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Приводить при- меры и контрпри- меры. Выявлять сходства и раз- личия объектов. Измерять объекты. </w:t>
            </w:r>
            <w:r>
              <w:rPr>
                <w:spacing w:val="-2"/>
                <w:w w:val="105"/>
                <w:sz w:val="18"/>
              </w:rPr>
              <w:t xml:space="preserve">Конструировать математические </w:t>
            </w:r>
            <w:r>
              <w:rPr>
                <w:w w:val="105"/>
                <w:sz w:val="18"/>
              </w:rPr>
              <w:t>отношения. Моде- лировать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ситуацию </w:t>
            </w:r>
            <w:r>
              <w:rPr>
                <w:spacing w:val="-2"/>
                <w:w w:val="105"/>
                <w:sz w:val="18"/>
              </w:rPr>
              <w:t>математически.</w:t>
            </w:r>
          </w:p>
          <w:p w14:paraId="1B368AA0">
            <w:pPr>
              <w:pStyle w:val="12"/>
              <w:spacing w:line="235" w:lineRule="auto"/>
              <w:ind w:left="78" w:right="56"/>
              <w:rPr>
                <w:sz w:val="18"/>
              </w:rPr>
            </w:pPr>
            <w:r>
              <w:rPr>
                <w:w w:val="105"/>
                <w:sz w:val="18"/>
              </w:rPr>
              <w:t>Наблюдать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 водить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аналогии.</w:t>
            </w:r>
          </w:p>
        </w:tc>
        <w:tc>
          <w:tcPr>
            <w:tcW w:w="1546" w:type="dxa"/>
          </w:tcPr>
          <w:p w14:paraId="331423D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B67FDC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7C60431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0" w:hRule="atLeast"/>
        </w:trPr>
        <w:tc>
          <w:tcPr>
            <w:tcW w:w="538" w:type="dxa"/>
          </w:tcPr>
          <w:p w14:paraId="7948E2FF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18.</w:t>
            </w:r>
          </w:p>
        </w:tc>
        <w:tc>
          <w:tcPr>
            <w:tcW w:w="1115" w:type="dxa"/>
          </w:tcPr>
          <w:p w14:paraId="695CE65F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2"/>
                <w:sz w:val="18"/>
              </w:rPr>
              <w:t xml:space="preserve">ственной </w:t>
            </w:r>
            <w:r>
              <w:rPr>
                <w:spacing w:val="-2"/>
                <w:w w:val="105"/>
                <w:sz w:val="18"/>
              </w:rPr>
              <w:t>жизни: спорт</w:t>
            </w:r>
          </w:p>
          <w:p w14:paraId="398F11E2">
            <w:pPr>
              <w:pStyle w:val="12"/>
              <w:spacing w:before="98" w:line="235" w:lineRule="auto"/>
              <w:ind w:left="80" w:right="15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Ком- </w:t>
            </w:r>
            <w:r>
              <w:rPr>
                <w:spacing w:val="-2"/>
                <w:w w:val="105"/>
                <w:sz w:val="18"/>
              </w:rPr>
              <w:t>плексные задания</w:t>
            </w:r>
          </w:p>
          <w:p w14:paraId="19FDB1E8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«Футболь- </w:t>
            </w:r>
            <w:r>
              <w:rPr>
                <w:w w:val="105"/>
                <w:sz w:val="18"/>
              </w:rPr>
              <w:t xml:space="preserve">ная ко- </w:t>
            </w:r>
            <w:r>
              <w:rPr>
                <w:spacing w:val="-2"/>
                <w:w w:val="105"/>
                <w:sz w:val="18"/>
              </w:rPr>
              <w:t>манда»,</w:t>
            </w:r>
          </w:p>
          <w:p w14:paraId="02CAA344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«Мировой </w:t>
            </w:r>
            <w:r>
              <w:rPr>
                <w:spacing w:val="-2"/>
                <w:w w:val="105"/>
                <w:sz w:val="18"/>
              </w:rPr>
              <w:t>рекорд</w:t>
            </w:r>
          </w:p>
          <w:p w14:paraId="1E5515EF">
            <w:pPr>
              <w:pStyle w:val="12"/>
              <w:spacing w:line="198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бегу»,</w:t>
            </w:r>
          </w:p>
          <w:p w14:paraId="303641D0">
            <w:pPr>
              <w:pStyle w:val="12"/>
              <w:spacing w:line="235" w:lineRule="auto"/>
              <w:ind w:left="80" w:right="9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«Питание самбиста»</w:t>
            </w:r>
          </w:p>
        </w:tc>
        <w:tc>
          <w:tcPr>
            <w:tcW w:w="676" w:type="dxa"/>
          </w:tcPr>
          <w:p w14:paraId="3DEFE99A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B480254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Представление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дан- </w:t>
            </w:r>
            <w:r>
              <w:rPr>
                <w:spacing w:val="-4"/>
                <w:w w:val="105"/>
                <w:sz w:val="18"/>
              </w:rPr>
              <w:t>ных:</w:t>
            </w:r>
          </w:p>
          <w:p w14:paraId="4E8BB467">
            <w:pPr>
              <w:pStyle w:val="12"/>
              <w:spacing w:before="99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Таблицы,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диаграм- </w:t>
            </w:r>
            <w:r>
              <w:rPr>
                <w:spacing w:val="-4"/>
                <w:w w:val="105"/>
                <w:sz w:val="18"/>
              </w:rPr>
              <w:t>мы,</w:t>
            </w:r>
          </w:p>
          <w:p w14:paraId="2FEA88C5">
            <w:pPr>
              <w:pStyle w:val="12"/>
              <w:spacing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Статистические </w:t>
            </w:r>
            <w:r>
              <w:rPr>
                <w:spacing w:val="-2"/>
                <w:w w:val="105"/>
                <w:sz w:val="18"/>
              </w:rPr>
              <w:t>характеристики,</w:t>
            </w:r>
          </w:p>
          <w:p w14:paraId="7253604B">
            <w:pPr>
              <w:pStyle w:val="12"/>
              <w:spacing w:line="198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Сравнение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величин,</w:t>
            </w:r>
          </w:p>
          <w:p w14:paraId="46ADDF3C">
            <w:pPr>
              <w:pStyle w:val="12"/>
              <w:spacing w:before="1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Процентные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вычис- </w:t>
            </w:r>
            <w:r>
              <w:rPr>
                <w:spacing w:val="-2"/>
                <w:w w:val="105"/>
                <w:sz w:val="18"/>
              </w:rPr>
              <w:t>ления</w:t>
            </w:r>
          </w:p>
        </w:tc>
        <w:tc>
          <w:tcPr>
            <w:tcW w:w="1966" w:type="dxa"/>
          </w:tcPr>
          <w:p w14:paraId="6768F3E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232C226C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инди- </w:t>
            </w:r>
            <w:r>
              <w:rPr>
                <w:spacing w:val="-2"/>
                <w:w w:val="105"/>
                <w:sz w:val="18"/>
              </w:rPr>
              <w:t xml:space="preserve">видуальная </w:t>
            </w:r>
            <w:r>
              <w:rPr>
                <w:w w:val="105"/>
                <w:sz w:val="18"/>
              </w:rPr>
              <w:t xml:space="preserve">работа, кон- </w:t>
            </w:r>
            <w:r>
              <w:rPr>
                <w:spacing w:val="-2"/>
                <w:w w:val="105"/>
                <w:sz w:val="18"/>
              </w:rPr>
              <w:t xml:space="preserve">ференция, </w:t>
            </w:r>
            <w:r>
              <w:rPr>
                <w:w w:val="105"/>
                <w:sz w:val="18"/>
              </w:rPr>
              <w:t xml:space="preserve">круглый стол </w:t>
            </w:r>
            <w:r>
              <w:rPr>
                <w:spacing w:val="-2"/>
                <w:w w:val="105"/>
                <w:sz w:val="18"/>
              </w:rPr>
              <w:t>(спортивных экспертов)</w:t>
            </w:r>
          </w:p>
        </w:tc>
        <w:tc>
          <w:tcPr>
            <w:tcW w:w="2129" w:type="dxa"/>
          </w:tcPr>
          <w:p w14:paraId="32A6A92C">
            <w:pPr>
              <w:pStyle w:val="12"/>
              <w:spacing w:before="48" w:line="202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РЭШ,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класс:</w:t>
            </w:r>
          </w:p>
          <w:p w14:paraId="679B9A04">
            <w:pPr>
              <w:pStyle w:val="12"/>
              <w:spacing w:before="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«Футбольная ко- манда»,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«Мировой рекорд по бегу»,</w:t>
            </w:r>
          </w:p>
          <w:p w14:paraId="1F19746C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 xml:space="preserve">«Питание самбиста»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</w:tbl>
    <w:p w14:paraId="287B2A9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58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28" name="Graphic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28" o:spid="_x0000_s1026" o:spt="100" style="position:absolute;left:0pt;margin-left:0.25pt;margin-top:0.25pt;height:390.7pt;width:600.45pt;mso-position-horizontal-relative:page;mso-position-vertical-relative:page;z-index:-25142067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MPuB7Q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4392295</wp:posOffset>
                </wp:positionV>
                <wp:extent cx="185420" cy="156845"/>
                <wp:effectExtent l="0" t="0" r="0" b="0"/>
                <wp:wrapNone/>
                <wp:docPr id="229" name="Text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A295B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89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026" o:spt="202" type="#_x0000_t202" style="position:absolute;left:0pt;margin-left:27.15pt;margin-top:345.85pt;height:12.35pt;width:14.6pt;mso-position-horizontal-relative:page;mso-position-vertical-relative:page;z-index:251748352;mso-width-relative:page;mso-height-relative:page;" filled="f" stroked="f" coordsize="21600,21600" o:gfxdata="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YQN7VNsAAAAJAQAADwAAAAAAAAABACAAAAAiAAAAZHJzL2Rvd25yZXYueG1sUEsB&#10;AhQAFAAAAAgAh07iQGXOlOG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ADA295B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30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CF772C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26" o:spt="202" type="#_x0000_t202" style="position:absolute;left:0pt;margin-left:27.95pt;margin-top:35.85pt;height:218.6pt;width:12.65pt;mso-position-horizontal-relative:page;mso-position-vertical-relative:page;z-index:25174835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H2y4dG6AQAAhAMAAA4AAABkcnMvZTJvRG9jLnhtbK1T&#10;wY7TMBC9I/EPlu802aD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bx6T544Yanlj2qKLUwsHZFB&#10;o8ea8h48ZcbpE0w0Nus50mHSPelg05cUMbonqMvVXkJjMj3altvbW84kXVV3d9uqyvDF02sfMH5V&#10;YFkKGh6ofdlVcf6OkZhQ6ppCm8Rrrp+iOLXTQraF7kJcacgJJK2cjdTihuOfkwiKs+GbIw/TPKxB&#10;WIN2DUIcPkOemqTLwcdTBG0yi1RurrGwoOZkcssgpe4/3+esp59n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fbLh0b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FCF772C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82D2DF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08DB0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14CE4DA8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8F78263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0DE219B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62E48E29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408F4FB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9EFF990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2D037BA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C5EA47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3" w:hRule="atLeast"/>
        </w:trPr>
        <w:tc>
          <w:tcPr>
            <w:tcW w:w="538" w:type="dxa"/>
          </w:tcPr>
          <w:p w14:paraId="718124BF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19.</w:t>
            </w:r>
          </w:p>
        </w:tc>
        <w:tc>
          <w:tcPr>
            <w:tcW w:w="1115" w:type="dxa"/>
          </w:tcPr>
          <w:p w14:paraId="5CE305B5">
            <w:pPr>
              <w:pStyle w:val="12"/>
              <w:spacing w:before="51" w:line="235" w:lineRule="auto"/>
              <w:ind w:left="80" w:right="81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 отды- хе: досуг, </w:t>
            </w:r>
            <w:r>
              <w:rPr>
                <w:spacing w:val="-2"/>
                <w:w w:val="105"/>
                <w:sz w:val="18"/>
              </w:rPr>
              <w:t xml:space="preserve">отпуск, увлечения </w:t>
            </w:r>
            <w:r>
              <w:rPr>
                <w:spacing w:val="-4"/>
                <w:w w:val="105"/>
                <w:sz w:val="18"/>
              </w:rPr>
              <w:t xml:space="preserve">Ком- </w:t>
            </w:r>
            <w:r>
              <w:rPr>
                <w:spacing w:val="-2"/>
                <w:w w:val="105"/>
                <w:sz w:val="18"/>
              </w:rPr>
              <w:t>плексные задания</w:t>
            </w:r>
          </w:p>
          <w:p w14:paraId="6C68AA88">
            <w:pPr>
              <w:pStyle w:val="12"/>
              <w:spacing w:line="235" w:lineRule="auto"/>
              <w:ind w:left="80" w:right="10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«Бугель-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подъ- </w:t>
            </w:r>
            <w:r>
              <w:rPr>
                <w:spacing w:val="-2"/>
                <w:w w:val="105"/>
                <w:sz w:val="18"/>
              </w:rPr>
              <w:t>емники»,</w:t>
            </w:r>
          </w:p>
          <w:p w14:paraId="747B214B">
            <w:pPr>
              <w:pStyle w:val="12"/>
              <w:spacing w:line="235" w:lineRule="auto"/>
              <w:ind w:left="80" w:right="109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«Кресель-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подъ- </w:t>
            </w:r>
            <w:r>
              <w:rPr>
                <w:spacing w:val="-2"/>
                <w:w w:val="105"/>
                <w:sz w:val="18"/>
              </w:rPr>
              <w:t>емники»</w:t>
            </w:r>
          </w:p>
        </w:tc>
        <w:tc>
          <w:tcPr>
            <w:tcW w:w="676" w:type="dxa"/>
          </w:tcPr>
          <w:p w14:paraId="7668D8D8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E2E9155">
            <w:pPr>
              <w:pStyle w:val="12"/>
              <w:spacing w:before="51" w:line="235" w:lineRule="auto"/>
              <w:ind w:right="1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Зависимость» «ско- </w:t>
            </w:r>
            <w:r>
              <w:rPr>
                <w:spacing w:val="-2"/>
                <w:w w:val="105"/>
                <w:sz w:val="18"/>
              </w:rPr>
              <w:t xml:space="preserve">рость-время-рассто- </w:t>
            </w:r>
            <w:r>
              <w:rPr>
                <w:w w:val="105"/>
                <w:sz w:val="18"/>
              </w:rPr>
              <w:t xml:space="preserve">яние», измерение времени и скорости. Графики реальных </w:t>
            </w:r>
            <w:r>
              <w:rPr>
                <w:spacing w:val="-2"/>
                <w:w w:val="105"/>
                <w:sz w:val="18"/>
              </w:rPr>
              <w:t>зависимостей.</w:t>
            </w:r>
          </w:p>
        </w:tc>
        <w:tc>
          <w:tcPr>
            <w:tcW w:w="1966" w:type="dxa"/>
          </w:tcPr>
          <w:p w14:paraId="471A35A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34039B53">
            <w:pPr>
              <w:pStyle w:val="12"/>
              <w:spacing w:before="51" w:line="235" w:lineRule="auto"/>
              <w:ind w:left="78" w:right="211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>презентация (колонка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бло- </w:t>
            </w:r>
            <w:r>
              <w:rPr>
                <w:spacing w:val="-4"/>
                <w:w w:val="105"/>
                <w:sz w:val="18"/>
              </w:rPr>
              <w:t>гера)</w:t>
            </w:r>
          </w:p>
        </w:tc>
        <w:tc>
          <w:tcPr>
            <w:tcW w:w="2129" w:type="dxa"/>
          </w:tcPr>
          <w:p w14:paraId="2232E3D2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Демонстрационный </w:t>
            </w:r>
            <w:r>
              <w:rPr>
                <w:w w:val="105"/>
                <w:sz w:val="18"/>
              </w:rPr>
              <w:t>вариант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2019/2020:</w:t>
            </w:r>
          </w:p>
          <w:p w14:paraId="3507E199">
            <w:pPr>
              <w:pStyle w:val="12"/>
              <w:spacing w:line="23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«Бугельные подъем- ники», «Кресельные подъемники»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  <w:tr w14:paraId="5B1F0BF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38" w:type="dxa"/>
          </w:tcPr>
          <w:p w14:paraId="0467B7B0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20.</w:t>
            </w:r>
          </w:p>
        </w:tc>
        <w:tc>
          <w:tcPr>
            <w:tcW w:w="1115" w:type="dxa"/>
          </w:tcPr>
          <w:p w14:paraId="2607F68B">
            <w:pPr>
              <w:pStyle w:val="12"/>
              <w:spacing w:before="51" w:line="235" w:lineRule="auto"/>
              <w:ind w:left="80" w:right="7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про- </w:t>
            </w:r>
            <w:r>
              <w:rPr>
                <w:spacing w:val="-2"/>
                <w:w w:val="105"/>
                <w:sz w:val="18"/>
              </w:rPr>
              <w:t xml:space="preserve">фессиях: сельское хозяйство Комплекс- </w:t>
            </w:r>
            <w:r>
              <w:rPr>
                <w:w w:val="105"/>
                <w:sz w:val="18"/>
              </w:rPr>
              <w:t>ное зада- 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«Сбор </w:t>
            </w:r>
            <w:r>
              <w:rPr>
                <w:spacing w:val="-2"/>
                <w:w w:val="105"/>
                <w:sz w:val="18"/>
              </w:rPr>
              <w:t>черешни»</w:t>
            </w:r>
          </w:p>
        </w:tc>
        <w:tc>
          <w:tcPr>
            <w:tcW w:w="676" w:type="dxa"/>
          </w:tcPr>
          <w:p w14:paraId="4B49C919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37DBFF3">
            <w:pPr>
              <w:pStyle w:val="12"/>
              <w:spacing w:before="50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Статистические ха- рактеристики.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Пред- ставление данных (диаграммы, инфо- </w:t>
            </w:r>
            <w:r>
              <w:rPr>
                <w:spacing w:val="-2"/>
                <w:w w:val="105"/>
                <w:sz w:val="18"/>
              </w:rPr>
              <w:t>графика)</w:t>
            </w:r>
          </w:p>
        </w:tc>
        <w:tc>
          <w:tcPr>
            <w:tcW w:w="1966" w:type="dxa"/>
          </w:tcPr>
          <w:p w14:paraId="17692B6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7F88FBBD">
            <w:pPr>
              <w:pStyle w:val="12"/>
              <w:spacing w:before="50" w:line="235" w:lineRule="auto"/>
              <w:ind w:left="78" w:righ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 xml:space="preserve">работа, инди- </w:t>
            </w:r>
            <w:r>
              <w:rPr>
                <w:spacing w:val="-2"/>
                <w:w w:val="105"/>
                <w:sz w:val="18"/>
              </w:rPr>
              <w:t xml:space="preserve">видуальная </w:t>
            </w:r>
            <w:r>
              <w:rPr>
                <w:w w:val="105"/>
                <w:sz w:val="18"/>
              </w:rPr>
              <w:t xml:space="preserve">работа, кру- глый стол, </w:t>
            </w:r>
            <w:r>
              <w:rPr>
                <w:spacing w:val="-2"/>
                <w:w w:val="105"/>
                <w:sz w:val="18"/>
              </w:rPr>
              <w:t xml:space="preserve">презентация </w:t>
            </w:r>
            <w:r>
              <w:rPr>
                <w:spacing w:val="-2"/>
                <w:sz w:val="18"/>
              </w:rPr>
              <w:t xml:space="preserve">(информацион- </w:t>
            </w:r>
            <w:r>
              <w:rPr>
                <w:w w:val="105"/>
                <w:sz w:val="18"/>
              </w:rPr>
              <w:t>ное сообщение в СМИ)</w:t>
            </w:r>
          </w:p>
        </w:tc>
        <w:tc>
          <w:tcPr>
            <w:tcW w:w="2129" w:type="dxa"/>
          </w:tcPr>
          <w:p w14:paraId="12164A4A">
            <w:pPr>
              <w:pStyle w:val="12"/>
              <w:spacing w:before="50" w:line="235" w:lineRule="auto"/>
              <w:ind w:left="77" w:right="182" w:firstLine="64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«Сбор черешни»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25FBC238">
            <w:pPr>
              <w:pStyle w:val="12"/>
              <w:spacing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«Работа летом для подростка»: обра- зовательный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  <w:tr w14:paraId="38B9070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ACADB9B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5: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«Школа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финансовых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решений»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0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EFAC04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538" w:type="dxa"/>
          </w:tcPr>
          <w:p w14:paraId="56AB3EF6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04F99AEC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Как фи- </w:t>
            </w:r>
            <w:r>
              <w:rPr>
                <w:spacing w:val="-2"/>
                <w:sz w:val="18"/>
              </w:rPr>
              <w:t xml:space="preserve">нансовые </w:t>
            </w:r>
            <w:r>
              <w:rPr>
                <w:spacing w:val="-2"/>
                <w:w w:val="105"/>
                <w:sz w:val="18"/>
              </w:rPr>
              <w:t>угрозы</w:t>
            </w:r>
          </w:p>
        </w:tc>
        <w:tc>
          <w:tcPr>
            <w:tcW w:w="676" w:type="dxa"/>
          </w:tcPr>
          <w:p w14:paraId="3603C77F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263025F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Личная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финансовая безопасность. Мо- </w:t>
            </w:r>
            <w:r>
              <w:rPr>
                <w:spacing w:val="-2"/>
                <w:w w:val="105"/>
                <w:sz w:val="18"/>
              </w:rPr>
              <w:t>шенничество.</w:t>
            </w:r>
          </w:p>
        </w:tc>
        <w:tc>
          <w:tcPr>
            <w:tcW w:w="1966" w:type="dxa"/>
          </w:tcPr>
          <w:p w14:paraId="3A32B36C">
            <w:pPr>
              <w:pStyle w:val="12"/>
              <w:spacing w:before="50" w:line="235" w:lineRule="auto"/>
              <w:ind w:right="13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</w:t>
            </w:r>
          </w:p>
        </w:tc>
        <w:tc>
          <w:tcPr>
            <w:tcW w:w="1546" w:type="dxa"/>
          </w:tcPr>
          <w:p w14:paraId="4796D80A">
            <w:pPr>
              <w:pStyle w:val="12"/>
              <w:spacing w:before="50" w:line="235" w:lineRule="auto"/>
              <w:ind w:left="78" w:right="92"/>
              <w:rPr>
                <w:sz w:val="18"/>
              </w:rPr>
            </w:pPr>
            <w:r>
              <w:rPr>
                <w:w w:val="105"/>
                <w:sz w:val="18"/>
              </w:rPr>
              <w:t>Решение ситу- ативных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>блемных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задач</w:t>
            </w:r>
          </w:p>
        </w:tc>
        <w:tc>
          <w:tcPr>
            <w:tcW w:w="2129" w:type="dxa"/>
          </w:tcPr>
          <w:p w14:paraId="466DDBDC">
            <w:pPr>
              <w:pStyle w:val="12"/>
              <w:spacing w:before="50" w:line="235" w:lineRule="auto"/>
              <w:ind w:left="77" w:right="27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«Новые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уловки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мо- шенников»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</w:tbl>
    <w:p w14:paraId="40E07D1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68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1" name="Graphic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1" o:spid="_x0000_s1026" o:spt="100" style="position:absolute;left:0pt;margin-left:0.25pt;margin-top:0.25pt;height:390.7pt;width:600.45pt;mso-position-horizontal-relative:page;mso-position-vertical-relative:page;z-index:-25141964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Ks+dck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rPnXJ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3035"/>
                <wp:effectExtent l="0" t="0" r="0" b="0"/>
                <wp:wrapNone/>
                <wp:docPr id="232" name="Text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CA33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2" o:spid="_x0000_s1026" o:spt="202" type="#_x0000_t202" style="position:absolute;left:0pt;margin-left:27.15pt;margin-top:33pt;height:12.05pt;width:14.6pt;mso-position-horizontal-relative:page;mso-position-vertical-relative:page;z-index:251749376;mso-width-relative:page;mso-height-relative:page;" filled="f" stroked="f" coordsize="21600,21600" o:gfxdata="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IZZIJXZAAAABwEAAA8AAAAAAAAAAQAgAAAAIgAAAGRycy9kb3ducmV2LnhtbFBLAQIU&#10;ABQAAAAIAIdO4kDyz7ZS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0CA33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33" name="Text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DAA2CA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3" o:spid="_x0000_s1026" o:spt="202" type="#_x0000_t202" style="position:absolute;left:0pt;margin-left:27.95pt;margin-top:132.5pt;height:222.85pt;width:11.8pt;mso-position-horizontal-relative:page;mso-position-vertical-relative:page;z-index:25175040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d+eiwb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7DAA2CA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451662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BDC1D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9" w:hRule="atLeast"/>
        </w:trPr>
        <w:tc>
          <w:tcPr>
            <w:tcW w:w="538" w:type="dxa"/>
          </w:tcPr>
          <w:p w14:paraId="5DEA3A0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58758B0">
            <w:pPr>
              <w:pStyle w:val="12"/>
              <w:spacing w:before="48" w:line="249" w:lineRule="auto"/>
              <w:ind w:left="80" w:right="20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превра- щаются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финан- </w:t>
            </w:r>
            <w:r>
              <w:rPr>
                <w:spacing w:val="-4"/>
                <w:w w:val="105"/>
                <w:sz w:val="18"/>
              </w:rPr>
              <w:t xml:space="preserve">совые </w:t>
            </w:r>
            <w:r>
              <w:rPr>
                <w:spacing w:val="-2"/>
                <w:sz w:val="18"/>
              </w:rPr>
              <w:t xml:space="preserve">неприят- </w:t>
            </w:r>
            <w:r>
              <w:rPr>
                <w:spacing w:val="-2"/>
                <w:w w:val="105"/>
                <w:sz w:val="18"/>
              </w:rPr>
              <w:t>ности</w:t>
            </w:r>
          </w:p>
        </w:tc>
        <w:tc>
          <w:tcPr>
            <w:tcW w:w="676" w:type="dxa"/>
          </w:tcPr>
          <w:p w14:paraId="528274B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2C3A9A8">
            <w:pPr>
              <w:pStyle w:val="12"/>
              <w:spacing w:before="48" w:line="249" w:lineRule="auto"/>
              <w:ind w:right="331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финансового </w:t>
            </w:r>
            <w:r>
              <w:rPr>
                <w:spacing w:val="-2"/>
                <w:w w:val="105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14:paraId="5CC9B46F">
            <w:pPr>
              <w:pStyle w:val="12"/>
              <w:spacing w:before="48" w:line="249" w:lineRule="auto"/>
              <w:ind w:right="146"/>
              <w:rPr>
                <w:sz w:val="18"/>
              </w:rPr>
            </w:pPr>
            <w:r>
              <w:rPr>
                <w:w w:val="105"/>
                <w:sz w:val="18"/>
              </w:rPr>
              <w:t>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4FB49301">
            <w:pPr>
              <w:pStyle w:val="12"/>
              <w:spacing w:before="48" w:line="249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Практикум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</w:t>
            </w:r>
            <w:r>
              <w:rPr>
                <w:spacing w:val="-2"/>
                <w:w w:val="105"/>
                <w:sz w:val="18"/>
              </w:rPr>
              <w:t>творческий проект</w:t>
            </w:r>
          </w:p>
        </w:tc>
        <w:tc>
          <w:tcPr>
            <w:tcW w:w="2129" w:type="dxa"/>
          </w:tcPr>
          <w:p w14:paraId="138BEA68">
            <w:pPr>
              <w:pStyle w:val="12"/>
              <w:spacing w:before="48" w:line="249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«Опасное сообще- ние»: образователь- ный ресурс издатель- ства,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  <w:tr w14:paraId="531DF7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1" w:hRule="atLeast"/>
        </w:trPr>
        <w:tc>
          <w:tcPr>
            <w:tcW w:w="538" w:type="dxa"/>
          </w:tcPr>
          <w:p w14:paraId="3639AAA2">
            <w:pPr>
              <w:pStyle w:val="12"/>
              <w:spacing w:before="49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22.</w:t>
            </w:r>
          </w:p>
        </w:tc>
        <w:tc>
          <w:tcPr>
            <w:tcW w:w="1115" w:type="dxa"/>
          </w:tcPr>
          <w:p w14:paraId="024EAFF1">
            <w:pPr>
              <w:pStyle w:val="12"/>
              <w:spacing w:before="49" w:line="249" w:lineRule="auto"/>
              <w:ind w:left="80" w:right="11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Уловки финан- совых </w:t>
            </w:r>
            <w:r>
              <w:rPr>
                <w:spacing w:val="-2"/>
                <w:sz w:val="18"/>
              </w:rPr>
              <w:t xml:space="preserve">мошенни- </w:t>
            </w:r>
            <w:r>
              <w:rPr>
                <w:w w:val="105"/>
                <w:sz w:val="18"/>
              </w:rPr>
              <w:t xml:space="preserve">ков: что </w:t>
            </w:r>
            <w:r>
              <w:rPr>
                <w:spacing w:val="-2"/>
                <w:w w:val="105"/>
                <w:sz w:val="18"/>
              </w:rPr>
              <w:t xml:space="preserve">помогает </w:t>
            </w:r>
            <w:r>
              <w:rPr>
                <w:w w:val="105"/>
                <w:sz w:val="18"/>
              </w:rPr>
              <w:t xml:space="preserve">от них за- </w:t>
            </w:r>
            <w:r>
              <w:rPr>
                <w:spacing w:val="-2"/>
                <w:w w:val="105"/>
                <w:sz w:val="18"/>
              </w:rPr>
              <w:t>щититься</w:t>
            </w:r>
          </w:p>
        </w:tc>
        <w:tc>
          <w:tcPr>
            <w:tcW w:w="676" w:type="dxa"/>
          </w:tcPr>
          <w:p w14:paraId="47ADCB11">
            <w:pPr>
              <w:pStyle w:val="12"/>
              <w:spacing w:before="49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9DAEFE0">
            <w:pPr>
              <w:pStyle w:val="12"/>
              <w:spacing w:before="49" w:line="249" w:lineRule="auto"/>
              <w:ind w:left="80" w:right="192"/>
              <w:rPr>
                <w:sz w:val="18"/>
              </w:rPr>
            </w:pPr>
            <w:r>
              <w:rPr>
                <w:w w:val="105"/>
                <w:sz w:val="18"/>
              </w:rPr>
              <w:t>Финансовое мошен- ничество. Правила защиты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 вого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14:paraId="7FFDAF69">
            <w:pPr>
              <w:pStyle w:val="12"/>
              <w:spacing w:before="49" w:line="249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599D98B8">
            <w:pPr>
              <w:pStyle w:val="12"/>
              <w:spacing w:before="49" w:line="249" w:lineRule="auto"/>
              <w:ind w:left="78" w:right="7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 xml:space="preserve">задач. Беседа / </w:t>
            </w:r>
            <w:r>
              <w:rPr>
                <w:spacing w:val="-2"/>
                <w:w w:val="105"/>
                <w:sz w:val="18"/>
              </w:rPr>
              <w:t>практиче-</w:t>
            </w:r>
          </w:p>
          <w:p w14:paraId="76967100">
            <w:pPr>
              <w:pStyle w:val="12"/>
              <w:spacing w:line="249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ская работа / </w:t>
            </w:r>
            <w:r>
              <w:rPr>
                <w:spacing w:val="-2"/>
                <w:w w:val="105"/>
                <w:sz w:val="18"/>
              </w:rPr>
              <w:t>Составление Памятки безопасного финансового поведения</w:t>
            </w:r>
          </w:p>
        </w:tc>
        <w:tc>
          <w:tcPr>
            <w:tcW w:w="2129" w:type="dxa"/>
          </w:tcPr>
          <w:p w14:paraId="3F5A0A80">
            <w:pPr>
              <w:pStyle w:val="12"/>
              <w:spacing w:before="50" w:line="249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Комплекс «ПИН- код», «Где взять деньги»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  <w:p w14:paraId="30BE38A7">
            <w:pPr>
              <w:pStyle w:val="12"/>
              <w:spacing w:line="249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«Предложение от блогера»: образова- тельный ресурс изда- тельства,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«Просвеще- ние» (https://media. </w:t>
            </w:r>
            <w:r>
              <w:rPr>
                <w:spacing w:val="-2"/>
                <w:w w:val="105"/>
                <w:sz w:val="18"/>
              </w:rPr>
              <w:t>prosv.ru/func/)</w:t>
            </w:r>
          </w:p>
        </w:tc>
      </w:tr>
      <w:tr w14:paraId="2A5FFA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8" w:hRule="atLeast"/>
        </w:trPr>
        <w:tc>
          <w:tcPr>
            <w:tcW w:w="538" w:type="dxa"/>
          </w:tcPr>
          <w:p w14:paraId="34A5353A">
            <w:pPr>
              <w:pStyle w:val="12"/>
              <w:spacing w:before="50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23.</w:t>
            </w:r>
          </w:p>
        </w:tc>
        <w:tc>
          <w:tcPr>
            <w:tcW w:w="1115" w:type="dxa"/>
          </w:tcPr>
          <w:p w14:paraId="2D126B09">
            <w:pPr>
              <w:pStyle w:val="12"/>
              <w:spacing w:before="50" w:line="249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>Заходим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</w:t>
            </w:r>
            <w:r>
              <w:rPr>
                <w:spacing w:val="-2"/>
                <w:w w:val="105"/>
                <w:sz w:val="18"/>
              </w:rPr>
              <w:t xml:space="preserve">интернет: опасно- </w:t>
            </w:r>
            <w:r>
              <w:rPr>
                <w:w w:val="105"/>
                <w:sz w:val="18"/>
              </w:rPr>
              <w:t xml:space="preserve">сти для </w:t>
            </w:r>
            <w:r>
              <w:rPr>
                <w:spacing w:val="-2"/>
                <w:w w:val="105"/>
                <w:sz w:val="18"/>
              </w:rPr>
              <w:t>личных финансов</w:t>
            </w:r>
          </w:p>
        </w:tc>
        <w:tc>
          <w:tcPr>
            <w:tcW w:w="676" w:type="dxa"/>
          </w:tcPr>
          <w:p w14:paraId="43FA6263">
            <w:pPr>
              <w:pStyle w:val="12"/>
              <w:spacing w:before="50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51157C0">
            <w:pPr>
              <w:pStyle w:val="12"/>
              <w:spacing w:before="50" w:line="249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мошен- ничество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социаль- ных сетях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Правила безопасного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сового поведения в социальных сетях</w:t>
            </w:r>
          </w:p>
        </w:tc>
        <w:tc>
          <w:tcPr>
            <w:tcW w:w="1966" w:type="dxa"/>
          </w:tcPr>
          <w:p w14:paraId="067C29E4">
            <w:pPr>
              <w:pStyle w:val="12"/>
              <w:spacing w:before="50" w:line="249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76F68CA3">
            <w:pPr>
              <w:pStyle w:val="12"/>
              <w:spacing w:before="51" w:line="249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>практическая работа/игра</w:t>
            </w:r>
          </w:p>
        </w:tc>
        <w:tc>
          <w:tcPr>
            <w:tcW w:w="2129" w:type="dxa"/>
          </w:tcPr>
          <w:p w14:paraId="527CEBB9">
            <w:pPr>
              <w:pStyle w:val="12"/>
              <w:spacing w:before="51" w:line="249" w:lineRule="auto"/>
              <w:ind w:left="78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 «Пицца с большой скидкой»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ru/)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«Вымогатели в социальных сетях»: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45103DC9">
            <w:pPr>
              <w:pStyle w:val="12"/>
              <w:spacing w:line="249" w:lineRule="auto"/>
              <w:ind w:left="78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768751E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78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4" name="Graphic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4" o:spid="_x0000_s1026" o:spt="100" style="position:absolute;left:0pt;margin-left:0.25pt;margin-top:0.25pt;height:390.7pt;width:600.45pt;mso-position-horizontal-relative:page;mso-position-vertical-relative:page;z-index:-25141862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z01pI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c9NaS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4416425</wp:posOffset>
                </wp:positionV>
                <wp:extent cx="185420" cy="132080"/>
                <wp:effectExtent l="0" t="0" r="0" b="0"/>
                <wp:wrapNone/>
                <wp:docPr id="235" name="Text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F333E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91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5" o:spid="_x0000_s1026" o:spt="202" type="#_x0000_t202" style="position:absolute;left:0pt;margin-left:27.15pt;margin-top:347.75pt;height:10.4pt;width:14.6pt;mso-position-horizontal-relative:page;mso-position-vertical-relative:page;z-index:251751424;mso-width-relative:page;mso-height-relative:page;" filled="f" stroked="f" coordsize="21600,21600" o:gfxdata="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P5xhoHbAAAACQEAAA8AAAAAAAAAAQAgAAAAIgAAAGRycy9kb3ducmV2LnhtbFBL&#10;AQIUABQAAAAIAIdO4kCPWmfe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FF333E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36" name="Text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E5C6A4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6" o:spid="_x0000_s1026" o:spt="202" type="#_x0000_t202" style="position:absolute;left:0pt;margin-left:27.95pt;margin-top:35.85pt;height:218.6pt;width:12.65pt;mso-position-horizontal-relative:page;mso-position-vertical-relative:page;z-index:25175142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KQ3qQW7AQAAhAMAAA4AAABkcnMvZTJvRG9jLnhtbK1T&#10;wY7TMBC9I/EPlu802aD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b3n1vubMCUstf1Rz7GBm6YgM&#10;mjw2lPfgKTPOn2CmsVnPkQ6T7lkHm76kiNE92Xu+2ktoTKZHdVnf3nIm6aq6u6urKvtfPL32AeNX&#10;BZaloOWB2pddFafvGIkJpa4ptEm8lvopinM3X8h20J+JKw05gaSVs4la3HL8cxRBcTZ+c+Rhmoc1&#10;CGvQrUGI42fIU5N0Ofh4jKBNZpHKLTUuLKg5mdxlkFL3n+9z1tPPs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KQ3qQW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BE5C6A4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FFEF67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DDFC2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13E8386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9933951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2B0D037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89FD48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F0D700C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D9EF076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56AEE9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9CEA6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6A07CA66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24.</w:t>
            </w:r>
          </w:p>
        </w:tc>
        <w:tc>
          <w:tcPr>
            <w:tcW w:w="1115" w:type="dxa"/>
          </w:tcPr>
          <w:p w14:paraId="0C0DAE68">
            <w:pPr>
              <w:pStyle w:val="12"/>
              <w:spacing w:before="51" w:line="235" w:lineRule="auto"/>
              <w:ind w:left="80" w:right="6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Самое </w:t>
            </w:r>
            <w:r>
              <w:rPr>
                <w:w w:val="105"/>
                <w:sz w:val="18"/>
              </w:rPr>
              <w:t xml:space="preserve">главное о </w:t>
            </w:r>
            <w:r>
              <w:rPr>
                <w:spacing w:val="-2"/>
                <w:w w:val="105"/>
                <w:sz w:val="18"/>
              </w:rPr>
              <w:t xml:space="preserve">правилах </w:t>
            </w:r>
            <w:r>
              <w:rPr>
                <w:spacing w:val="-2"/>
                <w:sz w:val="18"/>
              </w:rPr>
              <w:t xml:space="preserve">безопасно- </w:t>
            </w:r>
            <w:r>
              <w:rPr>
                <w:w w:val="105"/>
                <w:sz w:val="18"/>
              </w:rPr>
              <w:t xml:space="preserve">го финан- </w:t>
            </w:r>
            <w:r>
              <w:rPr>
                <w:spacing w:val="-2"/>
                <w:w w:val="105"/>
                <w:sz w:val="18"/>
              </w:rPr>
              <w:t>сового поведения</w:t>
            </w:r>
          </w:p>
        </w:tc>
        <w:tc>
          <w:tcPr>
            <w:tcW w:w="676" w:type="dxa"/>
          </w:tcPr>
          <w:p w14:paraId="08F742AE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472C661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безопас- ность Финансовый риск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Правила безо- </w:t>
            </w:r>
            <w:r>
              <w:rPr>
                <w:spacing w:val="-2"/>
                <w:w w:val="105"/>
                <w:sz w:val="18"/>
              </w:rPr>
              <w:t>пасного финансового поведения</w:t>
            </w:r>
          </w:p>
        </w:tc>
        <w:tc>
          <w:tcPr>
            <w:tcW w:w="1966" w:type="dxa"/>
          </w:tcPr>
          <w:p w14:paraId="69712782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знания</w:t>
            </w:r>
          </w:p>
        </w:tc>
        <w:tc>
          <w:tcPr>
            <w:tcW w:w="1546" w:type="dxa"/>
          </w:tcPr>
          <w:p w14:paraId="0DE41A57">
            <w:pPr>
              <w:pStyle w:val="12"/>
              <w:spacing w:before="51" w:line="235" w:lineRule="auto"/>
              <w:ind w:left="78" w:right="13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 xml:space="preserve">работа/ дис- </w:t>
            </w:r>
            <w:r>
              <w:rPr>
                <w:spacing w:val="-2"/>
                <w:w w:val="105"/>
                <w:sz w:val="18"/>
              </w:rPr>
              <w:t>пут/игра-кейс</w:t>
            </w:r>
          </w:p>
        </w:tc>
        <w:tc>
          <w:tcPr>
            <w:tcW w:w="2129" w:type="dxa"/>
          </w:tcPr>
          <w:p w14:paraId="110A4A29">
            <w:pPr>
              <w:pStyle w:val="12"/>
              <w:spacing w:before="51" w:line="235" w:lineRule="auto"/>
              <w:ind w:left="77" w:right="25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 «Билеты на концерт» (2020)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</w:tc>
      </w:tr>
      <w:tr w14:paraId="47F772D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21C84AF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грамотность+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Математика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(2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232585E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2" w:hRule="atLeast"/>
        </w:trPr>
        <w:tc>
          <w:tcPr>
            <w:tcW w:w="538" w:type="dxa"/>
          </w:tcPr>
          <w:p w14:paraId="35D460BB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25-</w:t>
            </w:r>
          </w:p>
          <w:p w14:paraId="210FA4A2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26.</w:t>
            </w:r>
          </w:p>
        </w:tc>
        <w:tc>
          <w:tcPr>
            <w:tcW w:w="1115" w:type="dxa"/>
          </w:tcPr>
          <w:p w14:paraId="2380C5D0">
            <w:pPr>
              <w:pStyle w:val="12"/>
              <w:spacing w:before="51" w:line="235" w:lineRule="auto"/>
              <w:ind w:left="80" w:right="191" w:firstLine="6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«Поку- </w:t>
            </w:r>
            <w:r>
              <w:rPr>
                <w:w w:val="105"/>
                <w:sz w:val="18"/>
              </w:rPr>
              <w:t>пать, но по сто- ронам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не </w:t>
            </w:r>
            <w:r>
              <w:rPr>
                <w:spacing w:val="-2"/>
                <w:w w:val="105"/>
                <w:sz w:val="18"/>
              </w:rPr>
              <w:t>зевать»</w:t>
            </w:r>
          </w:p>
          <w:p w14:paraId="77287C8C">
            <w:pPr>
              <w:pStyle w:val="12"/>
              <w:spacing w:line="235" w:lineRule="auto"/>
              <w:ind w:left="80" w:right="12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«Акции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 xml:space="preserve">распрода- </w:t>
            </w:r>
            <w:r>
              <w:rPr>
                <w:spacing w:val="-4"/>
                <w:w w:val="105"/>
                <w:sz w:val="18"/>
              </w:rPr>
              <w:t>жи»</w:t>
            </w:r>
          </w:p>
        </w:tc>
        <w:tc>
          <w:tcPr>
            <w:tcW w:w="676" w:type="dxa"/>
          </w:tcPr>
          <w:p w14:paraId="6D71550A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35FFE3BE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грамот- ность: Финансовая безопасность Пра- вила безопасного финансового пове- дения Подведение итогов изучения раздела Рефлексия </w:t>
            </w:r>
            <w:r>
              <w:rPr>
                <w:spacing w:val="-2"/>
                <w:w w:val="105"/>
                <w:sz w:val="18"/>
              </w:rPr>
              <w:t xml:space="preserve">Математическая </w:t>
            </w:r>
            <w:r>
              <w:rPr>
                <w:w w:val="105"/>
                <w:sz w:val="18"/>
              </w:rPr>
              <w:t>грамотность: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За- висимость «цена</w:t>
            </w:r>
          </w:p>
          <w:p w14:paraId="06EA132B">
            <w:pPr>
              <w:pStyle w:val="12"/>
              <w:spacing w:line="235" w:lineRule="auto"/>
              <w:ind w:left="80" w:right="129"/>
              <w:rPr>
                <w:sz w:val="18"/>
              </w:rPr>
            </w:pPr>
            <w:r>
              <w:rPr>
                <w:w w:val="105"/>
                <w:sz w:val="18"/>
              </w:rPr>
              <w:t xml:space="preserve">– количество-стои- мость», Вычисления с десятичными и </w:t>
            </w:r>
            <w:r>
              <w:rPr>
                <w:spacing w:val="-2"/>
                <w:w w:val="105"/>
                <w:sz w:val="18"/>
              </w:rPr>
              <w:t>обыкновенными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дро- </w:t>
            </w:r>
            <w:r>
              <w:rPr>
                <w:w w:val="105"/>
                <w:sz w:val="18"/>
              </w:rPr>
              <w:t xml:space="preserve">бями, Вычисление </w:t>
            </w:r>
            <w:r>
              <w:rPr>
                <w:spacing w:val="-2"/>
                <w:w w:val="105"/>
                <w:sz w:val="18"/>
              </w:rPr>
              <w:t>процентов</w:t>
            </w:r>
          </w:p>
        </w:tc>
        <w:tc>
          <w:tcPr>
            <w:tcW w:w="1966" w:type="dxa"/>
          </w:tcPr>
          <w:p w14:paraId="35DADA53">
            <w:pPr>
              <w:pStyle w:val="12"/>
              <w:spacing w:before="57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2278E4CD">
            <w:pPr>
              <w:pStyle w:val="12"/>
              <w:spacing w:line="225" w:lineRule="auto"/>
              <w:ind w:left="220" w:right="25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Выявлять и </w:t>
            </w: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</w:t>
            </w:r>
            <w:r>
              <w:rPr>
                <w:spacing w:val="-2"/>
                <w:w w:val="105"/>
                <w:sz w:val="18"/>
              </w:rPr>
              <w:t>формацию.</w:t>
            </w:r>
          </w:p>
          <w:p w14:paraId="17C8F50B">
            <w:pPr>
              <w:pStyle w:val="12"/>
              <w:spacing w:line="22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проблемы. Применять фи- нансовые знания.</w:t>
            </w:r>
          </w:p>
          <w:p w14:paraId="4969F593">
            <w:pPr>
              <w:pStyle w:val="12"/>
              <w:spacing w:before="55" w:line="22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Математическая грамотность:</w:t>
            </w:r>
          </w:p>
          <w:p w14:paraId="207D4B6C">
            <w:pPr>
              <w:pStyle w:val="12"/>
              <w:spacing w:line="22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Извлекать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инфор- мацию (из текста, таблицы, диа- </w:t>
            </w:r>
            <w:r>
              <w:rPr>
                <w:spacing w:val="-2"/>
                <w:w w:val="105"/>
                <w:sz w:val="18"/>
              </w:rPr>
              <w:t>граммы),</w:t>
            </w:r>
          </w:p>
          <w:p w14:paraId="74ECE293">
            <w:pPr>
              <w:pStyle w:val="12"/>
              <w:spacing w:line="22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Распознавать </w:t>
            </w:r>
            <w:r>
              <w:rPr>
                <w:spacing w:val="-2"/>
                <w:w w:val="105"/>
                <w:sz w:val="18"/>
              </w:rPr>
              <w:t>математические объекты,</w:t>
            </w:r>
          </w:p>
        </w:tc>
        <w:tc>
          <w:tcPr>
            <w:tcW w:w="1546" w:type="dxa"/>
          </w:tcPr>
          <w:p w14:paraId="7B349E34">
            <w:pPr>
              <w:pStyle w:val="12"/>
              <w:spacing w:before="51" w:line="235" w:lineRule="auto"/>
              <w:ind w:left="78" w:right="13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Игра, груп- повая 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>ная работа</w:t>
            </w:r>
          </w:p>
        </w:tc>
        <w:tc>
          <w:tcPr>
            <w:tcW w:w="2129" w:type="dxa"/>
          </w:tcPr>
          <w:p w14:paraId="22B266D8">
            <w:pPr>
              <w:pStyle w:val="12"/>
              <w:spacing w:before="51" w:line="235" w:lineRule="auto"/>
              <w:ind w:left="77" w:right="524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«Акция в интер- </w:t>
            </w:r>
            <w:r>
              <w:rPr>
                <w:spacing w:val="-2"/>
                <w:w w:val="105"/>
                <w:sz w:val="18"/>
              </w:rPr>
              <w:t>нет-магазине»,</w:t>
            </w:r>
          </w:p>
          <w:p w14:paraId="4479B338">
            <w:pPr>
              <w:pStyle w:val="12"/>
              <w:spacing w:line="235" w:lineRule="auto"/>
              <w:ind w:left="77" w:right="122"/>
              <w:rPr>
                <w:sz w:val="18"/>
              </w:rPr>
            </w:pPr>
            <w:r>
              <w:rPr>
                <w:w w:val="105"/>
                <w:sz w:val="18"/>
              </w:rPr>
              <w:t>«Акция в магазине косметики», «Пред- праздничная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распро- дажа»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  <w:p w14:paraId="79DA4B61">
            <w:pPr>
              <w:pStyle w:val="12"/>
              <w:spacing w:before="97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«Сервис частных объявления» обра- зовательный ресурс издательства «Про- свещение» (https:// </w:t>
            </w:r>
            <w:r>
              <w:rPr>
                <w:spacing w:val="-2"/>
                <w:w w:val="110"/>
                <w:sz w:val="18"/>
              </w:rPr>
              <w:t>media.prosv.ru/func/)</w:t>
            </w:r>
          </w:p>
        </w:tc>
      </w:tr>
    </w:tbl>
    <w:p w14:paraId="2515887D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88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37" name="Graphic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37" o:spid="_x0000_s1026" o:spt="100" style="position:absolute;left:0pt;margin-left:0.25pt;margin-top:0.25pt;height:390.7pt;width:600.45pt;mso-position-horizontal-relative:page;mso-position-vertical-relative:page;z-index:-25141760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FNSKQ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xTUik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49225"/>
                <wp:effectExtent l="0" t="0" r="0" b="0"/>
                <wp:wrapNone/>
                <wp:docPr id="238" name="Text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8B5D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8" o:spid="_x0000_s1026" o:spt="202" type="#_x0000_t202" style="position:absolute;left:0pt;margin-left:27.15pt;margin-top:33pt;height:11.75pt;width:14.6pt;mso-position-horizontal-relative:page;mso-position-vertical-relative:page;z-index:251752448;mso-width-relative:page;mso-height-relative:page;" filled="f" stroked="f" coordsize="21600,21600" o:gfxdata="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A46LhvZAAAABwEAAA8AAAAAAAAAAQAgAAAAIgAAAGRycy9kb3ducmV2LnhtbFBLAQIU&#10;ABQAAAAIAIdO4kDP/5m+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068B5D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39" name="Text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9C34F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9" o:spid="_x0000_s1026" o:spt="202" type="#_x0000_t202" style="position:absolute;left:0pt;margin-left:27.95pt;margin-top:132.5pt;height:222.85pt;width:11.8pt;mso-position-horizontal-relative:page;mso-position-vertical-relative:page;z-index:25175347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XW8KZ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69C34F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AE124F4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59CB83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9" w:hRule="atLeast"/>
        </w:trPr>
        <w:tc>
          <w:tcPr>
            <w:tcW w:w="538" w:type="dxa"/>
          </w:tcPr>
          <w:p w14:paraId="5E012B4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5E1AAA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AE4B17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7AD5F6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2755BA83">
            <w:pPr>
              <w:pStyle w:val="12"/>
              <w:spacing w:before="51" w:line="235" w:lineRule="auto"/>
              <w:ind w:left="220" w:right="31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14:paraId="06BF917C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>зависимости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меж- ду величинами, </w:t>
            </w:r>
            <w:r>
              <w:rPr>
                <w:spacing w:val="-2"/>
                <w:w w:val="105"/>
                <w:sz w:val="18"/>
              </w:rPr>
              <w:t>данными,</w:t>
            </w:r>
          </w:p>
          <w:p w14:paraId="0B380DD4">
            <w:pPr>
              <w:pStyle w:val="12"/>
              <w:spacing w:line="235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Предлагать и об- суждать способы </w:t>
            </w:r>
            <w:r>
              <w:rPr>
                <w:spacing w:val="-2"/>
                <w:w w:val="105"/>
                <w:sz w:val="18"/>
              </w:rPr>
              <w:t>решения,</w:t>
            </w:r>
          </w:p>
          <w:p w14:paraId="2F73D347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Прикидывать, оценивать,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 лять результат</w:t>
            </w:r>
          </w:p>
        </w:tc>
        <w:tc>
          <w:tcPr>
            <w:tcW w:w="1546" w:type="dxa"/>
          </w:tcPr>
          <w:p w14:paraId="0296C40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742728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0522650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106" w:type="dxa"/>
            <w:gridSpan w:val="7"/>
          </w:tcPr>
          <w:p w14:paraId="601919BB">
            <w:pPr>
              <w:pStyle w:val="12"/>
              <w:spacing w:before="50" w:line="235" w:lineRule="auto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учимся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прео-</w:t>
            </w:r>
            <w:r>
              <w:rPr>
                <w:b/>
                <w:spacing w:val="-4"/>
                <w:sz w:val="18"/>
              </w:rPr>
              <w:t xml:space="preserve"> долевать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проблемы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общении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вместе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решать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проблемы»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ч)</w:t>
            </w:r>
          </w:p>
        </w:tc>
      </w:tr>
      <w:tr w14:paraId="16E8BF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7" w:hRule="atLeast"/>
        </w:trPr>
        <w:tc>
          <w:tcPr>
            <w:tcW w:w="538" w:type="dxa"/>
          </w:tcPr>
          <w:p w14:paraId="494B62A2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27.</w:t>
            </w:r>
          </w:p>
        </w:tc>
        <w:tc>
          <w:tcPr>
            <w:tcW w:w="1115" w:type="dxa"/>
          </w:tcPr>
          <w:p w14:paraId="76F03DE4">
            <w:pPr>
              <w:pStyle w:val="12"/>
              <w:spacing w:before="51" w:line="235" w:lineRule="auto"/>
              <w:ind w:left="80" w:right="97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чем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мо- гут быть </w:t>
            </w:r>
            <w:r>
              <w:rPr>
                <w:spacing w:val="-2"/>
                <w:w w:val="105"/>
                <w:sz w:val="18"/>
              </w:rPr>
              <w:t xml:space="preserve">связаны </w:t>
            </w:r>
            <w:r>
              <w:rPr>
                <w:spacing w:val="-2"/>
                <w:sz w:val="18"/>
              </w:rPr>
              <w:t xml:space="preserve">проблемы </w:t>
            </w: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4"/>
                <w:w w:val="105"/>
                <w:sz w:val="18"/>
              </w:rPr>
              <w:t>нии</w:t>
            </w:r>
          </w:p>
        </w:tc>
        <w:tc>
          <w:tcPr>
            <w:tcW w:w="676" w:type="dxa"/>
          </w:tcPr>
          <w:p w14:paraId="1DE170CC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5C8A1F6">
            <w:pPr>
              <w:pStyle w:val="12"/>
              <w:spacing w:before="51" w:line="235" w:lineRule="auto"/>
              <w:ind w:right="6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взаимодействие: </w:t>
            </w:r>
            <w:r>
              <w:rPr>
                <w:w w:val="105"/>
                <w:sz w:val="18"/>
              </w:rPr>
              <w:t>необходимость меж- культурного диалога. Культура и диалог культур. Роль семьи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школы в жизни общества, в форми- ровании культуры общения между представителями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раз- ных народов</w:t>
            </w:r>
          </w:p>
        </w:tc>
        <w:tc>
          <w:tcPr>
            <w:tcW w:w="1966" w:type="dxa"/>
          </w:tcPr>
          <w:p w14:paraId="5DFE7849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ситуации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межкуль- турного диалога.</w:t>
            </w:r>
          </w:p>
          <w:p w14:paraId="6A2A98B9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 в межкуль- турном диалоге.</w:t>
            </w:r>
          </w:p>
          <w:p w14:paraId="50EDDF5A">
            <w:pPr>
              <w:pStyle w:val="12"/>
              <w:spacing w:line="235" w:lineRule="auto"/>
              <w:ind w:right="9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Аргументировать </w:t>
            </w:r>
            <w:r>
              <w:rPr>
                <w:w w:val="105"/>
                <w:sz w:val="18"/>
              </w:rPr>
              <w:t>свое мнение по вопросам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межкуль- турного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взаимодей- ствия. Объяснять причины непони- мания в межкуль- турном диалоге.</w:t>
            </w:r>
          </w:p>
        </w:tc>
        <w:tc>
          <w:tcPr>
            <w:tcW w:w="1546" w:type="dxa"/>
          </w:tcPr>
          <w:p w14:paraId="7A86E667">
            <w:pPr>
              <w:pStyle w:val="12"/>
              <w:spacing w:before="50" w:line="235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обсужде-</w:t>
            </w:r>
          </w:p>
          <w:p w14:paraId="6574D715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 деятельность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587F6C64">
            <w:pPr>
              <w:pStyle w:val="12"/>
              <w:spacing w:before="50" w:line="23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Ситуации «Семейные ценности», «Школь- ная жизнь» </w:t>
            </w:r>
            <w:r>
              <w:rPr>
                <w:spacing w:val="-2"/>
                <w:w w:val="105"/>
                <w:sz w:val="18"/>
              </w:rPr>
              <w:t xml:space="preserve">Демонстрационный </w:t>
            </w:r>
            <w:r>
              <w:rPr>
                <w:w w:val="105"/>
                <w:sz w:val="18"/>
              </w:rPr>
              <w:t xml:space="preserve">вариант 2019 (http:// </w:t>
            </w:r>
            <w:r>
              <w:rPr>
                <w:spacing w:val="-2"/>
                <w:w w:val="105"/>
                <w:sz w:val="18"/>
              </w:rPr>
              <w:t>skiv.instrao.ru)</w:t>
            </w:r>
          </w:p>
        </w:tc>
      </w:tr>
    </w:tbl>
    <w:p w14:paraId="6422BD1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8999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0" name="Graphic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0" o:spid="_x0000_s1026" o:spt="100" style="position:absolute;left:0pt;margin-left:0.25pt;margin-top:0.25pt;height:390.7pt;width:600.45pt;mso-position-horizontal-relative:page;mso-position-vertical-relative:page;z-index:-25141657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KJSwEE5AgAAFQ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KJSwEE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4399280</wp:posOffset>
                </wp:positionV>
                <wp:extent cx="185420" cy="149225"/>
                <wp:effectExtent l="0" t="0" r="0" b="0"/>
                <wp:wrapNone/>
                <wp:docPr id="241" name="Text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9296D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1" o:spid="_x0000_s1026" o:spt="202" type="#_x0000_t202" style="position:absolute;left:0pt;margin-left:27.15pt;margin-top:346.4pt;height:11.75pt;width:14.6pt;mso-position-horizontal-relative:page;mso-position-vertical-relative:page;z-index:251754496;mso-width-relative:page;mso-height-relative:page;" filled="f" stroked="f" coordsize="21600,21600" o:gfxdata="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SU0aNsAAAAJAQAADwAAAAAAAAABACAAAAAiAAAAZHJzL2Rvd25yZXYueG1sUEsB&#10;AhQAFAAAAAgAh07iQBiSufq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29296D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42" name="Text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A5BBE3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026" o:spt="202" type="#_x0000_t202" style="position:absolute;left:0pt;margin-left:27.95pt;margin-top:35.85pt;height:218.6pt;width:12.65pt;mso-position-horizontal-relative:page;mso-position-vertical-relative:page;z-index:25175449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DbgHqW7AQAAhAMAAA4AAABkcnMvZTJvRG9jLnhtbK1T&#10;wY7TMBC9I/EPlu802Yj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bx6X3HmhKWWP6optjCxdEQG&#10;jR5rynvwlBmnTzDR2KznSIdJ96SDTV9SxOie7L1c7SU0JtOjbbm9veVM0lV1d7etqux/8fTaB4xf&#10;FViWgoYHal92VZy/YyQmlLqm0CbxmuunKE7ttJBtobsQVxpyAkkrZyO1uOH45ySC4mz45sjDNA9r&#10;ENagXYMQh8+QpybpcvDxFEGbzCKVm2ssLKg5mdwySKn7z/c56+nn2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DbgHqW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8A5BBE3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602FCD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69AF12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02838AB9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5CEB71D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4BE20ECF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F9DAB93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6A2CF5B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401E9AD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3EE3BA3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E83CC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538" w:type="dxa"/>
          </w:tcPr>
          <w:p w14:paraId="6394506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221EDB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87FA3D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59344F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D17277E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Оценивать послед- ствия эффективно- 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неэффективно- го межкультурного </w:t>
            </w:r>
            <w:r>
              <w:rPr>
                <w:spacing w:val="-2"/>
                <w:w w:val="105"/>
                <w:sz w:val="18"/>
              </w:rPr>
              <w:t>диалога</w:t>
            </w:r>
          </w:p>
        </w:tc>
        <w:tc>
          <w:tcPr>
            <w:tcW w:w="1546" w:type="dxa"/>
          </w:tcPr>
          <w:p w14:paraId="6390F8F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37AB19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469044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3" w:hRule="atLeast"/>
        </w:trPr>
        <w:tc>
          <w:tcPr>
            <w:tcW w:w="538" w:type="dxa"/>
          </w:tcPr>
          <w:p w14:paraId="7C54F5BF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28.</w:t>
            </w:r>
          </w:p>
        </w:tc>
        <w:tc>
          <w:tcPr>
            <w:tcW w:w="1115" w:type="dxa"/>
          </w:tcPr>
          <w:p w14:paraId="10164F5E">
            <w:pPr>
              <w:pStyle w:val="12"/>
              <w:spacing w:before="51" w:line="235" w:lineRule="auto"/>
              <w:ind w:left="80" w:right="9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Общаемся </w:t>
            </w:r>
            <w:r>
              <w:rPr>
                <w:w w:val="105"/>
                <w:sz w:val="18"/>
              </w:rPr>
              <w:t xml:space="preserve">в школе, </w:t>
            </w:r>
            <w:r>
              <w:rPr>
                <w:spacing w:val="-2"/>
                <w:w w:val="105"/>
                <w:sz w:val="18"/>
              </w:rPr>
              <w:t xml:space="preserve">соблюдая </w:t>
            </w:r>
            <w:r>
              <w:rPr>
                <w:w w:val="105"/>
                <w:sz w:val="18"/>
              </w:rPr>
              <w:t xml:space="preserve">свои ин- тересы и </w:t>
            </w:r>
            <w:r>
              <w:rPr>
                <w:spacing w:val="-2"/>
                <w:w w:val="105"/>
                <w:sz w:val="18"/>
              </w:rPr>
              <w:t>интересы друга</w:t>
            </w:r>
          </w:p>
        </w:tc>
        <w:tc>
          <w:tcPr>
            <w:tcW w:w="676" w:type="dxa"/>
          </w:tcPr>
          <w:p w14:paraId="394C073A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B6EEC2B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взаимодействие: </w:t>
            </w:r>
            <w:r>
              <w:rPr>
                <w:w w:val="105"/>
                <w:sz w:val="18"/>
              </w:rPr>
              <w:t xml:space="preserve">успешное и уважи- тельное взаимодей- ствие между людьми, действия в интересах </w:t>
            </w:r>
            <w:r>
              <w:rPr>
                <w:spacing w:val="-2"/>
                <w:w w:val="105"/>
                <w:sz w:val="18"/>
              </w:rPr>
              <w:t>коллектива.</w:t>
            </w:r>
          </w:p>
        </w:tc>
        <w:tc>
          <w:tcPr>
            <w:tcW w:w="1966" w:type="dxa"/>
          </w:tcPr>
          <w:p w14:paraId="45E142F6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Определять стра- тегии поведения в результате анализа ситуаций, связан- ных с противоре- чиями во взаимо- действии между людьми.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Оценивать действия людей в конфликтных ситу- ациях, предлагать пути разрешения </w:t>
            </w:r>
            <w:r>
              <w:rPr>
                <w:spacing w:val="-2"/>
                <w:w w:val="105"/>
                <w:sz w:val="18"/>
              </w:rPr>
              <w:t>конфликтов</w:t>
            </w:r>
          </w:p>
        </w:tc>
        <w:tc>
          <w:tcPr>
            <w:tcW w:w="1546" w:type="dxa"/>
          </w:tcPr>
          <w:p w14:paraId="1F121280">
            <w:pPr>
              <w:pStyle w:val="12"/>
              <w:spacing w:before="51" w:line="235" w:lineRule="auto"/>
              <w:ind w:left="78" w:right="6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sz w:val="18"/>
              </w:rPr>
              <w:t>обсужде-</w:t>
            </w:r>
          </w:p>
          <w:p w14:paraId="390EB6A8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ние / игровая деятельность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37653B8B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Ситуации «Кто пой- дет в поход», «Дай списать»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</w:tc>
      </w:tr>
      <w:tr w14:paraId="3A3C618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38" w:type="dxa"/>
          </w:tcPr>
          <w:p w14:paraId="77935C15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29.</w:t>
            </w:r>
          </w:p>
        </w:tc>
        <w:tc>
          <w:tcPr>
            <w:tcW w:w="1115" w:type="dxa"/>
          </w:tcPr>
          <w:p w14:paraId="0211C297">
            <w:pPr>
              <w:pStyle w:val="12"/>
              <w:spacing w:before="50" w:line="235" w:lineRule="auto"/>
              <w:ind w:left="80"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Прошлое </w:t>
            </w:r>
            <w:r>
              <w:rPr>
                <w:w w:val="105"/>
                <w:sz w:val="18"/>
              </w:rPr>
              <w:t xml:space="preserve">и бу- </w:t>
            </w:r>
            <w:r>
              <w:rPr>
                <w:spacing w:val="-2"/>
                <w:w w:val="105"/>
                <w:sz w:val="18"/>
              </w:rPr>
              <w:t xml:space="preserve">дущее: причины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способы </w:t>
            </w:r>
            <w:r>
              <w:rPr>
                <w:spacing w:val="-2"/>
                <w:w w:val="105"/>
                <w:sz w:val="18"/>
              </w:rPr>
              <w:t xml:space="preserve">решения глобаль- </w:t>
            </w:r>
            <w:r>
              <w:rPr>
                <w:w w:val="105"/>
                <w:sz w:val="18"/>
              </w:rPr>
              <w:t xml:space="preserve">ных про- </w:t>
            </w:r>
            <w:r>
              <w:rPr>
                <w:spacing w:val="-4"/>
                <w:w w:val="105"/>
                <w:sz w:val="18"/>
              </w:rPr>
              <w:t>блем</w:t>
            </w:r>
          </w:p>
        </w:tc>
        <w:tc>
          <w:tcPr>
            <w:tcW w:w="676" w:type="dxa"/>
          </w:tcPr>
          <w:p w14:paraId="0D940FD6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BF7AA15">
            <w:pPr>
              <w:pStyle w:val="12"/>
              <w:spacing w:before="50" w:line="235" w:lineRule="auto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Глобальные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пробле- </w:t>
            </w:r>
            <w:r>
              <w:rPr>
                <w:w w:val="105"/>
                <w:sz w:val="18"/>
              </w:rPr>
              <w:t xml:space="preserve">мы как следствие </w:t>
            </w:r>
            <w:r>
              <w:rPr>
                <w:spacing w:val="-2"/>
                <w:w w:val="105"/>
                <w:sz w:val="18"/>
              </w:rPr>
              <w:t>глобализации.</w:t>
            </w:r>
          </w:p>
          <w:p w14:paraId="73373357">
            <w:pPr>
              <w:pStyle w:val="12"/>
              <w:spacing w:line="235" w:lineRule="auto"/>
              <w:ind w:left="80" w:right="295"/>
              <w:rPr>
                <w:sz w:val="18"/>
              </w:rPr>
            </w:pPr>
            <w:r>
              <w:rPr>
                <w:w w:val="105"/>
                <w:sz w:val="18"/>
              </w:rPr>
              <w:t>Изменение клима- та, экологические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демографические проблемы</w:t>
            </w:r>
          </w:p>
        </w:tc>
        <w:tc>
          <w:tcPr>
            <w:tcW w:w="1966" w:type="dxa"/>
          </w:tcPr>
          <w:p w14:paraId="6CBFADBF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Объяснять ситуа- ции, связанные с глобальным изме- нением климата, экологическими и </w:t>
            </w:r>
            <w:r>
              <w:rPr>
                <w:spacing w:val="-2"/>
                <w:sz w:val="18"/>
              </w:rPr>
              <w:t xml:space="preserve">демографическими </w:t>
            </w:r>
            <w:r>
              <w:rPr>
                <w:w w:val="105"/>
                <w:sz w:val="18"/>
              </w:rPr>
              <w:t>проблемами. При- водить примеры и</w:t>
            </w:r>
          </w:p>
        </w:tc>
        <w:tc>
          <w:tcPr>
            <w:tcW w:w="1546" w:type="dxa"/>
          </w:tcPr>
          <w:p w14:paraId="090CBB94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Дискуссия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57360AB2">
            <w:pPr>
              <w:pStyle w:val="12"/>
              <w:spacing w:before="50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Ситуации «Нам не страшен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гололед»,</w:t>
            </w:r>
          </w:p>
          <w:p w14:paraId="742FEA00">
            <w:pPr>
              <w:pStyle w:val="12"/>
              <w:spacing w:line="198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«Деревья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городе»,</w:t>
            </w:r>
          </w:p>
          <w:p w14:paraId="10225812">
            <w:pPr>
              <w:pStyle w:val="12"/>
              <w:spacing w:before="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«Изменение клима- та»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Демонстраци- онный вариант 2019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</w:tbl>
    <w:p w14:paraId="0B31078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09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3" name="Graphic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3" o:spid="_x0000_s1026" o:spt="100" style="position:absolute;left:0pt;margin-left:0.25pt;margin-top:0.25pt;height:390.7pt;width:600.45pt;mso-position-horizontal-relative:page;mso-position-vertical-relative:page;z-index:-25141555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/rXnc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P6153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244" name="Text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023A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4" o:spid="_x0000_s1026" o:spt="202" type="#_x0000_t202" style="position:absolute;left:0pt;margin-left:27.15pt;margin-top:33pt;height:11.95pt;width:14.6pt;mso-position-horizontal-relative:page;mso-position-vertical-relative:page;z-index:251755520;mso-width-relative:page;mso-height-relative:page;" filled="f" stroked="f" coordsize="21600,21600" o:gfxdata="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kq5/vZAAAABwEAAA8AAAAAAAAAAQAgAAAAIgAAAGRycy9kb3ducmV2LnhtbFBLAQIU&#10;ABQAAAAIAIdO4kArbPrj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D1023A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45" name="Text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A960D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5" o:spid="_x0000_s1026" o:spt="202" type="#_x0000_t202" style="position:absolute;left:0pt;margin-left:27.95pt;margin-top:132.5pt;height:222.85pt;width:11.8pt;mso-position-horizontal-relative:page;mso-position-vertical-relative:page;z-index:25175654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UkwtLb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45A960D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264B48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053F1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1" w:hRule="atLeast"/>
        </w:trPr>
        <w:tc>
          <w:tcPr>
            <w:tcW w:w="538" w:type="dxa"/>
          </w:tcPr>
          <w:p w14:paraId="510AF11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A43422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9D5CAE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EAE11B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5C6F9530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давать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оценку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дей- ствиям, которые усиливают прояв- ление или предот- вращают глобаль- ные проблемы</w:t>
            </w:r>
          </w:p>
        </w:tc>
        <w:tc>
          <w:tcPr>
            <w:tcW w:w="1546" w:type="dxa"/>
          </w:tcPr>
          <w:p w14:paraId="1B2513A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A8B93C6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Открытый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банк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зада- ний 2020</w:t>
            </w:r>
          </w:p>
          <w:p w14:paraId="362F2C7E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Ситуация «Измене- ния в Зедландии» Ситуация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«Выбрасы- ваем продукты или </w:t>
            </w:r>
            <w:r>
              <w:rPr>
                <w:spacing w:val="-2"/>
                <w:w w:val="105"/>
                <w:sz w:val="18"/>
              </w:rPr>
              <w:t>голодаем»</w:t>
            </w:r>
          </w:p>
        </w:tc>
      </w:tr>
      <w:tr w14:paraId="2B6E8E3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8" w:hRule="atLeast"/>
        </w:trPr>
        <w:tc>
          <w:tcPr>
            <w:tcW w:w="538" w:type="dxa"/>
          </w:tcPr>
          <w:p w14:paraId="3D6D58C0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sz w:val="18"/>
              </w:rPr>
              <w:t>30-</w:t>
            </w:r>
          </w:p>
          <w:p w14:paraId="036AACA4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31.</w:t>
            </w:r>
          </w:p>
        </w:tc>
        <w:tc>
          <w:tcPr>
            <w:tcW w:w="1115" w:type="dxa"/>
          </w:tcPr>
          <w:p w14:paraId="65DF291E">
            <w:pPr>
              <w:pStyle w:val="12"/>
              <w:spacing w:before="51" w:line="235" w:lineRule="auto"/>
              <w:ind w:left="80" w:right="9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Действу- </w:t>
            </w:r>
            <w:r>
              <w:rPr>
                <w:w w:val="105"/>
                <w:sz w:val="18"/>
              </w:rPr>
              <w:t xml:space="preserve">ем для </w:t>
            </w:r>
            <w:r>
              <w:rPr>
                <w:spacing w:val="-2"/>
                <w:w w:val="105"/>
                <w:sz w:val="18"/>
              </w:rPr>
              <w:t xml:space="preserve">будущего: участвуем </w:t>
            </w:r>
            <w:r>
              <w:rPr>
                <w:w w:val="105"/>
                <w:sz w:val="18"/>
              </w:rPr>
              <w:t xml:space="preserve">в изме- </w:t>
            </w:r>
            <w:r>
              <w:rPr>
                <w:spacing w:val="-2"/>
                <w:w w:val="105"/>
                <w:sz w:val="18"/>
              </w:rPr>
              <w:t xml:space="preserve">нении экологи- ческой ситуации. Выбираем профес- </w:t>
            </w:r>
            <w:r>
              <w:rPr>
                <w:spacing w:val="-4"/>
                <w:w w:val="105"/>
                <w:sz w:val="18"/>
              </w:rPr>
              <w:t>сию</w:t>
            </w:r>
          </w:p>
        </w:tc>
        <w:tc>
          <w:tcPr>
            <w:tcW w:w="676" w:type="dxa"/>
          </w:tcPr>
          <w:p w14:paraId="6A034FBE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1AF49006">
            <w:pPr>
              <w:pStyle w:val="12"/>
              <w:spacing w:before="51" w:line="235" w:lineRule="auto"/>
              <w:ind w:right="114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 мы: возможности и роль каждого чело- века в преодолении воздействия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 ных проблем или 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их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решении.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Пробле- мы прав человека в современном мире.</w:t>
            </w:r>
          </w:p>
        </w:tc>
        <w:tc>
          <w:tcPr>
            <w:tcW w:w="1966" w:type="dxa"/>
          </w:tcPr>
          <w:p w14:paraId="6F78D30C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возможности и пределы возмож- ностей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воздействия одного человека</w:t>
            </w:r>
          </w:p>
          <w:p w14:paraId="1A112DA2">
            <w:pPr>
              <w:pStyle w:val="12"/>
              <w:spacing w:line="235" w:lineRule="auto"/>
              <w:ind w:right="144"/>
              <w:rPr>
                <w:sz w:val="18"/>
              </w:rPr>
            </w:pPr>
            <w:r>
              <w:rPr>
                <w:w w:val="105"/>
                <w:sz w:val="18"/>
              </w:rPr>
              <w:t>на решение гло- бальных проблем. Выявлять и оце- нивать различные мнения и точки зрения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преодоле- нии последствий </w:t>
            </w:r>
            <w:r>
              <w:rPr>
                <w:spacing w:val="-2"/>
                <w:w w:val="105"/>
                <w:sz w:val="18"/>
              </w:rPr>
              <w:t>глобализации,</w:t>
            </w:r>
          </w:p>
          <w:p w14:paraId="6017AAC7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 возможности участия каждого в решении глобаль- ных проблем.</w:t>
            </w:r>
          </w:p>
        </w:tc>
        <w:tc>
          <w:tcPr>
            <w:tcW w:w="1546" w:type="dxa"/>
          </w:tcPr>
          <w:p w14:paraId="0871D6B8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об- суждение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0C82A3B1">
            <w:pPr>
              <w:pStyle w:val="12"/>
              <w:spacing w:before="50" w:line="235" w:lineRule="auto"/>
              <w:ind w:left="77" w:right="64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«Выбираем профессию», «Эколо- гичная обувь», «Дети должны мечтать, а</w:t>
            </w:r>
          </w:p>
          <w:p w14:paraId="64734819">
            <w:pPr>
              <w:pStyle w:val="12"/>
              <w:spacing w:line="235" w:lineRule="auto"/>
              <w:ind w:left="77" w:right="245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не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работать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поле»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6AAEFFBE">
            <w:pPr>
              <w:pStyle w:val="12"/>
              <w:spacing w:before="97" w:line="235" w:lineRule="auto"/>
              <w:ind w:left="77" w:right="96"/>
              <w:rPr>
                <w:sz w:val="18"/>
              </w:rPr>
            </w:pPr>
            <w:r>
              <w:rPr>
                <w:w w:val="105"/>
                <w:sz w:val="18"/>
              </w:rPr>
              <w:t>«Образование в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мире: право и биз- нес»: образователь- ный ресурс издатель- </w:t>
            </w:r>
            <w:r>
              <w:rPr>
                <w:spacing w:val="-4"/>
                <w:w w:val="105"/>
                <w:sz w:val="18"/>
              </w:rPr>
              <w:t>ства</w:t>
            </w:r>
          </w:p>
          <w:p w14:paraId="395BE75E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  <w:p w14:paraId="6EB6E9BE">
            <w:pPr>
              <w:pStyle w:val="12"/>
              <w:spacing w:before="96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Ситуация «Образо- вание в мире: право и бизнес»: Глобаль- ные компетенции. Сборник эталонных заданий.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1.</w:t>
            </w:r>
          </w:p>
        </w:tc>
      </w:tr>
    </w:tbl>
    <w:p w14:paraId="550C96C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19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6" name="Graphic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6" o:spid="_x0000_s1026" o:spt="100" style="position:absolute;left:0pt;margin-left:0.25pt;margin-top:0.25pt;height:390.7pt;width:600.45pt;mso-position-horizontal-relative:page;mso-position-vertical-relative:page;z-index:-25141452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gh/Sw6AgAAFQ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4If0s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4401185</wp:posOffset>
                </wp:positionV>
                <wp:extent cx="185420" cy="147955"/>
                <wp:effectExtent l="0" t="0" r="0" b="0"/>
                <wp:wrapNone/>
                <wp:docPr id="247" name="Text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1ABDE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7" o:spid="_x0000_s1026" o:spt="202" type="#_x0000_t202" style="position:absolute;left:0pt;margin-left:27.15pt;margin-top:346.55pt;height:11.65pt;width:14.6pt;mso-position-horizontal-relative:page;mso-position-vertical-relative:page;z-index:251757568;mso-width-relative:page;mso-height-relative:page;" filled="f" stroked="f" coordsize="21600,21600" o:gfxdata="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LcKkfbAAAACQEAAA8AAAAAAAAAAQAgAAAAIgAAAGRycy9kb3ducmV2LnhtbFBL&#10;AQIUABQAAAAIAIdO4kDyYpsc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991ABDE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48" name="Text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2CFB9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8" o:spid="_x0000_s1026" o:spt="202" type="#_x0000_t202" style="position:absolute;left:0pt;margin-left:27.95pt;margin-top:35.85pt;height:218.6pt;width:12.65pt;mso-position-horizontal-relative:page;mso-position-vertical-relative:page;z-index:25175756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BxotgK7AQAAhAMAAA4AAABkcnMvZTJvRG9jLnhtbK1T&#10;wY7TMBC9I/EPlu802Yj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bx6T413wlLLH9UUW5hYOiKD&#10;Ro815T14yozTJ5hobNZzpMOke9LBpi8pYnRP9l6u9hIak+nRttze3nIm6aq6u9tWVfa/eHrtA8av&#10;CixLQcMDtS+7Ks7fMRITSl1TaJN4zfVTFKd2Wsi20F2IKw05gaSVs5Fa3HD8cxJBcTZ8c+Rhmoc1&#10;CGvQrkGIw2fIU5N0Ofh4iqBNZpHKzTUWFtScTG4ZpNT95/uc9fTz7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BxotgK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022CFB9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1DD858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AE1985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538" w:type="dxa"/>
          </w:tcPr>
          <w:p w14:paraId="66D2465B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0467F537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52BF3D0">
            <w:pPr>
              <w:pStyle w:val="12"/>
              <w:spacing w:before="67" w:line="211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6F6706C3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42A107B">
            <w:pPr>
              <w:pStyle w:val="12"/>
              <w:spacing w:before="67" w:line="211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D6B8883">
            <w:pPr>
              <w:pStyle w:val="12"/>
              <w:spacing w:before="67" w:line="211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9405368">
            <w:pPr>
              <w:pStyle w:val="12"/>
              <w:spacing w:before="67" w:line="211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68817E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10106" w:type="dxa"/>
            <w:gridSpan w:val="7"/>
          </w:tcPr>
          <w:p w14:paraId="26DB1A98">
            <w:pPr>
              <w:pStyle w:val="12"/>
              <w:spacing w:before="23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программы.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2.</w:t>
            </w:r>
          </w:p>
        </w:tc>
      </w:tr>
      <w:tr w14:paraId="47F526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6" w:hRule="atLeast"/>
        </w:trPr>
        <w:tc>
          <w:tcPr>
            <w:tcW w:w="538" w:type="dxa"/>
          </w:tcPr>
          <w:p w14:paraId="4E236FAF">
            <w:pPr>
              <w:pStyle w:val="12"/>
              <w:spacing w:before="24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32.</w:t>
            </w:r>
          </w:p>
        </w:tc>
        <w:tc>
          <w:tcPr>
            <w:tcW w:w="1115" w:type="dxa"/>
          </w:tcPr>
          <w:p w14:paraId="3EBF53FF">
            <w:pPr>
              <w:pStyle w:val="12"/>
              <w:spacing w:before="46" w:line="208" w:lineRule="auto"/>
              <w:ind w:left="80" w:right="6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програм- </w:t>
            </w:r>
            <w:r>
              <w:rPr>
                <w:w w:val="105"/>
                <w:sz w:val="18"/>
              </w:rPr>
              <w:t>мы. Само- оценка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03F71373">
            <w:pPr>
              <w:pStyle w:val="12"/>
              <w:spacing w:before="25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DC9FE7D">
            <w:pPr>
              <w:pStyle w:val="12"/>
              <w:spacing w:before="46" w:line="208" w:lineRule="auto"/>
              <w:ind w:right="89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 уровня сформиро- ванности функцио- нальной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по шести составля- ющим. Обсуждение </w:t>
            </w:r>
            <w:r>
              <w:rPr>
                <w:spacing w:val="-2"/>
                <w:w w:val="105"/>
                <w:sz w:val="18"/>
              </w:rPr>
              <w:t>возможных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действий, </w:t>
            </w:r>
            <w:r>
              <w:rPr>
                <w:w w:val="105"/>
                <w:sz w:val="18"/>
              </w:rPr>
              <w:t>направленных на по- вышение уровня ФГ отдельных учащихся и группы в целом.</w:t>
            </w:r>
          </w:p>
        </w:tc>
        <w:tc>
          <w:tcPr>
            <w:tcW w:w="1966" w:type="dxa"/>
          </w:tcPr>
          <w:p w14:paraId="3023DE63">
            <w:pPr>
              <w:pStyle w:val="12"/>
              <w:spacing w:before="46" w:line="208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</w:t>
            </w:r>
            <w:r>
              <w:rPr>
                <w:w w:val="105"/>
                <w:sz w:val="18"/>
              </w:rPr>
              <w:t>Аргументировать и обосновывать свою позицию. Осущест- влять сотрудниче- ство со сверстни- ками. Учитывать разные мнения.</w:t>
            </w:r>
          </w:p>
        </w:tc>
        <w:tc>
          <w:tcPr>
            <w:tcW w:w="1546" w:type="dxa"/>
          </w:tcPr>
          <w:p w14:paraId="0B4B0F95">
            <w:pPr>
              <w:pStyle w:val="12"/>
              <w:spacing w:before="46" w:line="208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Групповая работа</w:t>
            </w:r>
          </w:p>
        </w:tc>
        <w:tc>
          <w:tcPr>
            <w:tcW w:w="2129" w:type="dxa"/>
          </w:tcPr>
          <w:p w14:paraId="751503B7">
            <w:pPr>
              <w:pStyle w:val="12"/>
              <w:spacing w:before="46" w:line="208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Для конкретизации проявления сформи- рованности отдель- ных уровней ФГ используются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приме- ры заданий разного уровня ФГ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</w:tc>
      </w:tr>
      <w:tr w14:paraId="63D05E2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2" w:hRule="atLeast"/>
        </w:trPr>
        <w:tc>
          <w:tcPr>
            <w:tcW w:w="538" w:type="dxa"/>
          </w:tcPr>
          <w:p w14:paraId="0FFF4EF3">
            <w:pPr>
              <w:pStyle w:val="12"/>
              <w:spacing w:before="25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33.</w:t>
            </w:r>
          </w:p>
        </w:tc>
        <w:tc>
          <w:tcPr>
            <w:tcW w:w="1115" w:type="dxa"/>
          </w:tcPr>
          <w:p w14:paraId="26FF24A5">
            <w:pPr>
              <w:pStyle w:val="12"/>
              <w:spacing w:before="47" w:line="208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Итоговое </w:t>
            </w:r>
            <w:r>
              <w:rPr>
                <w:spacing w:val="-2"/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09E8CD4B">
            <w:pPr>
              <w:pStyle w:val="12"/>
              <w:spacing w:before="25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F000FB2">
            <w:pPr>
              <w:pStyle w:val="12"/>
              <w:spacing w:before="47" w:line="208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 внеурочных занятий по ФГ (открытое мероприятие для школы и родителей).</w:t>
            </w:r>
          </w:p>
        </w:tc>
        <w:tc>
          <w:tcPr>
            <w:tcW w:w="1966" w:type="dxa"/>
          </w:tcPr>
          <w:p w14:paraId="66E0EA3D">
            <w:pPr>
              <w:pStyle w:val="12"/>
              <w:spacing w:before="47" w:line="208" w:lineRule="auto"/>
              <w:ind w:left="56" w:right="2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практичес- ких задач, успеш- ное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межличностного общение в совмест- ной деятельности, активное участие в </w:t>
            </w:r>
            <w:r>
              <w:rPr>
                <w:spacing w:val="-4"/>
                <w:sz w:val="18"/>
              </w:rPr>
              <w:t>коллективных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учебно-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исследовательских, </w:t>
            </w:r>
            <w:r>
              <w:rPr>
                <w:w w:val="105"/>
                <w:sz w:val="18"/>
              </w:rPr>
              <w:t xml:space="preserve">проектных и других творческих работах. </w:t>
            </w:r>
            <w:r>
              <w:rPr>
                <w:spacing w:val="-2"/>
                <w:w w:val="105"/>
                <w:sz w:val="18"/>
              </w:rPr>
              <w:t>Просмотр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слайд-шоу </w:t>
            </w:r>
            <w:r>
              <w:rPr>
                <w:w w:val="105"/>
                <w:sz w:val="18"/>
              </w:rPr>
              <w:t>с фотографиями и видео, сделанными педагогами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детьми во время занятий. Благодарности друг другу за совместную </w:t>
            </w:r>
            <w:r>
              <w:rPr>
                <w:spacing w:val="-2"/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14:paraId="1AB97A7A">
            <w:pPr>
              <w:pStyle w:val="12"/>
              <w:spacing w:before="47" w:line="208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Театрализован- </w:t>
            </w:r>
            <w:r>
              <w:rPr>
                <w:w w:val="105"/>
                <w:sz w:val="18"/>
              </w:rPr>
              <w:t xml:space="preserve">ное представ- ление, фести- валь, выставка </w:t>
            </w:r>
            <w:r>
              <w:rPr>
                <w:spacing w:val="-2"/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14:paraId="5E42BC5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36E637E2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29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49" name="Graphic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49" o:spid="_x0000_s1026" o:spt="100" style="position:absolute;left:0pt;margin-left:0.25pt;margin-top:0.25pt;height:390.7pt;width:600.45pt;mso-position-horizontal-relative:page;mso-position-vertical-relative:page;z-index:-25141350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hfxnA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1765"/>
                <wp:effectExtent l="0" t="0" r="0" b="0"/>
                <wp:wrapNone/>
                <wp:docPr id="250" name="Text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713A7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26" o:spt="202" type="#_x0000_t202" style="position:absolute;left:0pt;margin-left:27.15pt;margin-top:33pt;height:11.95pt;width:14.6pt;mso-position-horizontal-relative:page;mso-position-vertical-relative:page;z-index:251758592;mso-width-relative:page;mso-height-relative:page;" filled="f" stroked="f" coordsize="21600,21600" o:gfxdata="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Gkq5/vZAAAABwEAAA8AAAAAAAAAAQAgAAAAIgAAAGRycy9kb3ducmV2LnhtbFBLAQIU&#10;ABQAAAAIAIdO4kASA4eK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96713A7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51" name="Text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AF3B7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1" o:spid="_x0000_s1026" o:spt="202" type="#_x0000_t202" style="position:absolute;left:0pt;margin-left:27.95pt;margin-top:132.5pt;height:222.85pt;width:11.8pt;mso-position-horizontal-relative:page;mso-position-vertical-relative:page;z-index:25175961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1uUFy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CCAF3B7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69868A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6D1DAC8B">
      <w:pPr>
        <w:pStyle w:val="11"/>
        <w:numPr>
          <w:ilvl w:val="0"/>
          <w:numId w:val="6"/>
        </w:numPr>
        <w:tabs>
          <w:tab w:val="left" w:pos="475"/>
        </w:tabs>
        <w:spacing w:before="57" w:after="0" w:line="240" w:lineRule="auto"/>
        <w:ind w:left="475" w:right="0" w:hanging="202"/>
        <w:jc w:val="left"/>
        <w:rPr>
          <w:rFonts w:ascii="Arial" w:hAnsi="Arial"/>
          <w:b/>
          <w:sz w:val="22"/>
        </w:rPr>
      </w:pPr>
      <w:r>
        <mc:AlternateContent>
          <mc:Choice Requires="wps">
            <w:drawing>
              <wp:anchor distT="0" distB="0" distL="0" distR="0" simplePos="0" relativeHeight="2519040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2" name="Graphic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2" o:spid="_x0000_s1026" o:spt="100" style="position:absolute;left:0pt;margin-left:0.25pt;margin-top:0.25pt;height:390.7pt;width:600.45pt;mso-position-horizontal-relative:page;mso-position-vertical-relative:page;z-index:-25141248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P+BgJk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/gYCZ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4404360</wp:posOffset>
                </wp:positionV>
                <wp:extent cx="185420" cy="144145"/>
                <wp:effectExtent l="0" t="0" r="0" b="0"/>
                <wp:wrapNone/>
                <wp:docPr id="253" name="Text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828D1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3" o:spid="_x0000_s1026" o:spt="202" type="#_x0000_t202" style="position:absolute;left:0pt;margin-left:27.15pt;margin-top:346.8pt;height:11.35pt;width:14.6pt;mso-position-horizontal-relative:page;mso-position-vertical-relative:page;z-index:251760640;mso-width-relative:page;mso-height-relative:page;" filled="f" stroked="f" coordsize="21600,21600" o:gfxdata="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wHSkUdsAAAAJAQAADwAAAAAAAAABACAAAAAiAAAAZHJzL2Rvd25yZXYueG1sUEsB&#10;AhQAFAAAAAgAh07iQJ+DRO2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A8828D1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54" name="Text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34328D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026" o:spt="202" type="#_x0000_t202" style="position:absolute;left:0pt;margin-left:27.95pt;margin-top:35.85pt;height:218.6pt;width:12.65pt;mso-position-horizontal-relative:page;mso-position-vertical-relative:page;z-index:25176064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OZpSra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A34328D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pacing w:val="-2"/>
          <w:sz w:val="22"/>
        </w:rPr>
        <w:t>КЛАСС</w:t>
      </w:r>
    </w:p>
    <w:p w14:paraId="0518A97F">
      <w:pPr>
        <w:pStyle w:val="8"/>
        <w:spacing w:before="2" w:after="1"/>
        <w:ind w:left="0" w:right="0" w:firstLine="0"/>
        <w:jc w:val="left"/>
        <w:rPr>
          <w:rFonts w:ascii="Arial"/>
          <w:b/>
          <w:sz w:val="7"/>
        </w:r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C6FBF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21E5105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DFAA161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ABAAB98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F1D09D5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19CA006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B237BD6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EB1D58A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23A55C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7A9B3A9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Введение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курс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«Функциональная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грамотность»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для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учащихся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8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класса.</w:t>
            </w:r>
          </w:p>
        </w:tc>
      </w:tr>
      <w:tr w14:paraId="33C3A82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5" w:hRule="atLeast"/>
        </w:trPr>
        <w:tc>
          <w:tcPr>
            <w:tcW w:w="538" w:type="dxa"/>
          </w:tcPr>
          <w:p w14:paraId="0ECAC1CB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1.</w:t>
            </w:r>
          </w:p>
        </w:tc>
        <w:tc>
          <w:tcPr>
            <w:tcW w:w="1115" w:type="dxa"/>
          </w:tcPr>
          <w:p w14:paraId="7520E5D7">
            <w:pPr>
              <w:pStyle w:val="12"/>
              <w:spacing w:before="48"/>
              <w:ind w:left="20" w:right="12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3D5E56E6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8D75EAA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Знакомство участ- ников программы.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14:paraId="1448DA50">
            <w:pPr>
              <w:pStyle w:val="12"/>
              <w:spacing w:line="235" w:lineRule="auto"/>
              <w:ind w:right="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«функциональная </w:t>
            </w:r>
            <w:r>
              <w:rPr>
                <w:w w:val="105"/>
                <w:sz w:val="18"/>
              </w:rPr>
              <w:t xml:space="preserve">грамотность», «со- ставляющие функ- циональной грамот- ности (читательская, </w:t>
            </w:r>
            <w:r>
              <w:rPr>
                <w:spacing w:val="-2"/>
                <w:w w:val="105"/>
                <w:sz w:val="18"/>
              </w:rPr>
              <w:t xml:space="preserve">математическая, естественно-научная, </w:t>
            </w:r>
            <w:r>
              <w:rPr>
                <w:w w:val="105"/>
                <w:sz w:val="18"/>
              </w:rPr>
              <w:t>финансовая гра- мотность, глобаль- ные компетенции, креативное мыш- ление). Ожидания каждого школьника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группы в целом от совместной работы.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организации работы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рамках программы.</w:t>
            </w:r>
          </w:p>
        </w:tc>
        <w:tc>
          <w:tcPr>
            <w:tcW w:w="1966" w:type="dxa"/>
          </w:tcPr>
          <w:p w14:paraId="250E6111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 к целенаправлен- ной социально значимой деятель- ности; стремление быть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полезным,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терес к социально- му сотрудничеству; </w:t>
            </w:r>
            <w:r>
              <w:rPr>
                <w:spacing w:val="-2"/>
                <w:w w:val="105"/>
                <w:sz w:val="18"/>
              </w:rPr>
              <w:t xml:space="preserve">Сформировать </w:t>
            </w:r>
            <w:r>
              <w:rPr>
                <w:w w:val="105"/>
                <w:sz w:val="18"/>
              </w:rPr>
              <w:t>внутреннюю пози- ции личности как особого ценност- ного отношения к себе, окружающим людям и жизни в целом; Сформиро- вать установку на активное участие</w:t>
            </w:r>
          </w:p>
          <w:p w14:paraId="7F9C96C6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 решении прак- тических задач, осознанием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 сти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протяжении всей жизни для успеш</w:t>
            </w:r>
          </w:p>
        </w:tc>
        <w:tc>
          <w:tcPr>
            <w:tcW w:w="1546" w:type="dxa"/>
          </w:tcPr>
          <w:p w14:paraId="5DD5BC12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Игры и </w:t>
            </w:r>
            <w:r>
              <w:rPr>
                <w:spacing w:val="-2"/>
                <w:w w:val="105"/>
                <w:sz w:val="18"/>
              </w:rPr>
              <w:t xml:space="preserve">упражнения, помогающие объединить участников программы, </w:t>
            </w:r>
            <w:r>
              <w:rPr>
                <w:w w:val="105"/>
                <w:sz w:val="18"/>
              </w:rPr>
              <w:t>которые будут посещать за- нятия. Беседа, работа в груп- пах, планиро- вание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работы.</w:t>
            </w:r>
          </w:p>
        </w:tc>
        <w:tc>
          <w:tcPr>
            <w:tcW w:w="2129" w:type="dxa"/>
          </w:tcPr>
          <w:p w14:paraId="55A9154D">
            <w:pPr>
              <w:pStyle w:val="12"/>
              <w:spacing w:before="50" w:line="235" w:lineRule="auto"/>
              <w:ind w:left="77" w:right="19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Портал Российской электронной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школы </w:t>
            </w:r>
            <w:r>
              <w:rPr>
                <w:spacing w:val="-2"/>
                <w:w w:val="105"/>
                <w:sz w:val="18"/>
              </w:rPr>
              <w:t xml:space="preserve">(https://fg.resh.edu.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1991DF56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Портал ФГБНУ ИСРО РАО, Сетевой комплекс информа- ционного взаимо- действия субъектов Российской Феде- рации в проекте</w:t>
            </w:r>
          </w:p>
          <w:p w14:paraId="0848A474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«Мониторинг фор- мирования функцио- нальной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</w:t>
            </w:r>
            <w:r>
              <w:rPr>
                <w:spacing w:val="-2"/>
                <w:w w:val="105"/>
                <w:sz w:val="18"/>
              </w:rPr>
              <w:t xml:space="preserve">учащихся»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ru/);</w:t>
            </w:r>
          </w:p>
          <w:p w14:paraId="7DC3EC07">
            <w:pPr>
              <w:pStyle w:val="12"/>
              <w:spacing w:before="95" w:line="235" w:lineRule="auto"/>
              <w:ind w:left="77" w:right="2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посо- бий «Функциональ- ная грамотность.</w:t>
            </w:r>
          </w:p>
          <w:p w14:paraId="700659DB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Учимся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жизни» издательства «Про- </w:t>
            </w:r>
            <w:r>
              <w:rPr>
                <w:spacing w:val="-2"/>
                <w:w w:val="105"/>
                <w:sz w:val="18"/>
              </w:rPr>
              <w:t>свещение»</w:t>
            </w:r>
          </w:p>
        </w:tc>
      </w:tr>
    </w:tbl>
    <w:p w14:paraId="5BFB11F6">
      <w:pPr>
        <w:spacing w:after="0" w:line="235" w:lineRule="auto"/>
        <w:rPr>
          <w:sz w:val="18"/>
        </w:rPr>
        <w:sectPr>
          <w:pgSz w:w="12020" w:h="7830" w:orient="landscape"/>
          <w:pgMar w:top="66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37036A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C66AD7C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A1D99F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53501A1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20A4C8A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4D8CDCD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748A59E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524A8C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8828E7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3" w:hRule="atLeast"/>
        </w:trPr>
        <w:tc>
          <w:tcPr>
            <w:tcW w:w="538" w:type="dxa"/>
          </w:tcPr>
          <w:p w14:paraId="19E336F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5AAC7F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124891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50D0D1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18DE499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ной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профессиональ- </w:t>
            </w:r>
            <w:r>
              <w:rPr>
                <w:w w:val="105"/>
                <w:sz w:val="18"/>
              </w:rPr>
              <w:t>ной деятельности и развитием необ- ходимых умений; Приобрести опыт успешного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 ностного общения; готовность к разно- образной совмест- ной деятельности, активное участие</w:t>
            </w:r>
          </w:p>
          <w:p w14:paraId="79F60320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учебно-исследо- </w:t>
            </w:r>
            <w:r>
              <w:rPr>
                <w:w w:val="105"/>
                <w:sz w:val="18"/>
              </w:rPr>
              <w:t>вательских, про- ектных и других творческих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работах</w:t>
            </w:r>
          </w:p>
        </w:tc>
        <w:tc>
          <w:tcPr>
            <w:tcW w:w="1546" w:type="dxa"/>
          </w:tcPr>
          <w:p w14:paraId="6FCF0C1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2E8556F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Материалы образо- вательного ресурса издательства «Про- </w:t>
            </w:r>
            <w:r>
              <w:rPr>
                <w:spacing w:val="-2"/>
                <w:w w:val="110"/>
                <w:sz w:val="18"/>
              </w:rPr>
              <w:t>свещение» (https://media.prosv. ru/func/)</w:t>
            </w:r>
          </w:p>
        </w:tc>
      </w:tr>
      <w:tr w14:paraId="7752D9C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F5B56D6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1: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«Шаг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пределы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текста: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пробуем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действовать»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73BDBD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2" w:hRule="atLeast"/>
        </w:trPr>
        <w:tc>
          <w:tcPr>
            <w:tcW w:w="538" w:type="dxa"/>
          </w:tcPr>
          <w:p w14:paraId="11DA3036">
            <w:pPr>
              <w:pStyle w:val="12"/>
              <w:spacing w:before="47"/>
              <w:ind w:left="0" w:right="11"/>
              <w:jc w:val="center"/>
              <w:rPr>
                <w:sz w:val="18"/>
              </w:rPr>
            </w:pPr>
            <w:r>
              <w:rPr>
                <w:sz w:val="18"/>
              </w:rPr>
              <w:t>2-</w:t>
            </w:r>
            <w:r>
              <w:rPr>
                <w:spacing w:val="-5"/>
                <w:w w:val="110"/>
                <w:sz w:val="18"/>
              </w:rPr>
              <w:t>3.</w:t>
            </w:r>
          </w:p>
        </w:tc>
        <w:tc>
          <w:tcPr>
            <w:tcW w:w="1115" w:type="dxa"/>
          </w:tcPr>
          <w:p w14:paraId="129930FE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Человек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4"/>
                <w:w w:val="105"/>
                <w:sz w:val="18"/>
              </w:rPr>
              <w:t>книга</w:t>
            </w:r>
          </w:p>
        </w:tc>
        <w:tc>
          <w:tcPr>
            <w:tcW w:w="676" w:type="dxa"/>
          </w:tcPr>
          <w:p w14:paraId="53F6263B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31A61452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Особенности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чтения </w:t>
            </w:r>
            <w:r>
              <w:rPr>
                <w:w w:val="105"/>
                <w:sz w:val="18"/>
              </w:rPr>
              <w:t>и понимания элек- тронных текстов</w:t>
            </w:r>
          </w:p>
        </w:tc>
        <w:tc>
          <w:tcPr>
            <w:tcW w:w="1966" w:type="dxa"/>
          </w:tcPr>
          <w:p w14:paraId="6025595E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Использовать </w:t>
            </w:r>
            <w:r>
              <w:rPr>
                <w:w w:val="105"/>
                <w:sz w:val="18"/>
              </w:rPr>
              <w:t>информацию из текста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 ных целей</w:t>
            </w:r>
          </w:p>
        </w:tc>
        <w:tc>
          <w:tcPr>
            <w:tcW w:w="1546" w:type="dxa"/>
          </w:tcPr>
          <w:p w14:paraId="2BEFD6B6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Практикум в </w:t>
            </w:r>
            <w:r>
              <w:rPr>
                <w:spacing w:val="-2"/>
                <w:sz w:val="18"/>
              </w:rPr>
              <w:t xml:space="preserve">компьютерном </w:t>
            </w:r>
            <w:r>
              <w:rPr>
                <w:spacing w:val="-2"/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14:paraId="44CC1C6A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«Книга из интер- </w:t>
            </w:r>
            <w:r>
              <w:rPr>
                <w:spacing w:val="-2"/>
                <w:w w:val="110"/>
                <w:sz w:val="18"/>
              </w:rPr>
              <w:t xml:space="preserve">нета»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instrao.ru)</w:t>
            </w:r>
          </w:p>
          <w:p w14:paraId="1D243197">
            <w:pPr>
              <w:pStyle w:val="12"/>
              <w:spacing w:before="98" w:line="235" w:lineRule="auto"/>
              <w:ind w:left="77" w:right="87"/>
              <w:rPr>
                <w:sz w:val="18"/>
              </w:rPr>
            </w:pPr>
            <w:r>
              <w:rPr>
                <w:sz w:val="18"/>
              </w:rPr>
              <w:t xml:space="preserve">«Милорд»: образова- тельный ресурс изда- тельства «Просвеще- </w:t>
            </w:r>
            <w:r>
              <w:rPr>
                <w:w w:val="110"/>
                <w:sz w:val="18"/>
              </w:rPr>
              <w:t xml:space="preserve">ние» (https://media. </w:t>
            </w:r>
            <w:r>
              <w:rPr>
                <w:spacing w:val="-2"/>
                <w:w w:val="110"/>
                <w:sz w:val="18"/>
              </w:rPr>
              <w:t>prosv.ru/func/)</w:t>
            </w:r>
          </w:p>
        </w:tc>
      </w:tr>
    </w:tbl>
    <w:p w14:paraId="2A70D3F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50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5" name="Graphic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5" o:spid="_x0000_s1026" o:spt="100" style="position:absolute;left:0pt;margin-left:0.25pt;margin-top:0.25pt;height:390.7pt;width:600.45pt;mso-position-horizontal-relative:page;mso-position-vertical-relative:page;z-index:-25141145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5lyOY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H5lyOY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16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56845"/>
                <wp:effectExtent l="0" t="0" r="0" b="0"/>
                <wp:wrapNone/>
                <wp:docPr id="256" name="Text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284B8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>98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026" o:spt="202" type="#_x0000_t202" style="position:absolute;left:0pt;margin-left:27.15pt;margin-top:33pt;height:12.35pt;width:14.6pt;mso-position-horizontal-relative:page;mso-position-vertical-relative:page;z-index:251761664;mso-width-relative:page;mso-height-relative:page;" filled="f" stroked="f" coordsize="21600,21600" o:gfxdata="UEsDBAoAAAAAAIdO4kAAAAAAAAAAAAAAAAAEAAAAZHJzL1BLAwQUAAAACACHTuJAlVL8CN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JVS/AjZAAAABwEAAA8AAAAAAAAAAQAgAAAAIgAAAGRycy9kb3ducmV2LnhtbFBLAQIU&#10;ABQAAAAIAIdO4kDRmAFW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2284B8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26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57" name="Text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36250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7" o:spid="_x0000_s1026" o:spt="202" type="#_x0000_t202" style="position:absolute;left:0pt;margin-left:27.95pt;margin-top:132.5pt;height:222.85pt;width:11.8pt;mso-position-horizontal-relative:page;mso-position-vertical-relative:page;z-index:25176268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7DwJp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EC36250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1E13F33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3F310D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5" w:hRule="atLeast"/>
        </w:trPr>
        <w:tc>
          <w:tcPr>
            <w:tcW w:w="538" w:type="dxa"/>
          </w:tcPr>
          <w:p w14:paraId="694D808E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4-</w:t>
            </w:r>
            <w:r>
              <w:rPr>
                <w:spacing w:val="-5"/>
                <w:w w:val="115"/>
                <w:sz w:val="18"/>
              </w:rPr>
              <w:t>5.</w:t>
            </w:r>
          </w:p>
        </w:tc>
        <w:tc>
          <w:tcPr>
            <w:tcW w:w="1115" w:type="dxa"/>
          </w:tcPr>
          <w:p w14:paraId="5E11AFC2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Познание</w:t>
            </w:r>
          </w:p>
        </w:tc>
        <w:tc>
          <w:tcPr>
            <w:tcW w:w="676" w:type="dxa"/>
          </w:tcPr>
          <w:p w14:paraId="6EA1EAD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68B0E729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Научная информа- ция: анализ и оценка</w:t>
            </w:r>
          </w:p>
        </w:tc>
        <w:tc>
          <w:tcPr>
            <w:tcW w:w="1966" w:type="dxa"/>
          </w:tcPr>
          <w:p w14:paraId="397255B0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Использовать </w:t>
            </w:r>
            <w:r>
              <w:rPr>
                <w:w w:val="105"/>
                <w:sz w:val="18"/>
              </w:rPr>
              <w:t>информацию из текста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различ- ных целей</w:t>
            </w:r>
          </w:p>
        </w:tc>
        <w:tc>
          <w:tcPr>
            <w:tcW w:w="1546" w:type="dxa"/>
          </w:tcPr>
          <w:p w14:paraId="2EF927E5">
            <w:pPr>
              <w:pStyle w:val="12"/>
              <w:spacing w:before="48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Конференция</w:t>
            </w:r>
          </w:p>
        </w:tc>
        <w:tc>
          <w:tcPr>
            <w:tcW w:w="2129" w:type="dxa"/>
          </w:tcPr>
          <w:p w14:paraId="1BD328BD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«Исчезающая пища. Бананы»: образова- тельный ресурс изда- тельства «Просвеще- ние» (https://media. </w:t>
            </w:r>
            <w:r>
              <w:rPr>
                <w:spacing w:val="-2"/>
                <w:w w:val="105"/>
                <w:sz w:val="18"/>
              </w:rPr>
              <w:t>prosv.ru/func/)</w:t>
            </w:r>
          </w:p>
          <w:p w14:paraId="205A6005">
            <w:pPr>
              <w:pStyle w:val="12"/>
              <w:spacing w:before="98" w:line="235" w:lineRule="auto"/>
              <w:ind w:left="77" w:right="2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«Исчезающая </w:t>
            </w:r>
            <w:r>
              <w:rPr>
                <w:w w:val="105"/>
                <w:sz w:val="18"/>
              </w:rPr>
              <w:t>пища»: (Читатель- ская грамотность. Сборник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эталонных заданий. Выпуск 2. Учеб. пособие для общеобразоват. ор- ганизаций. В 2-х ч. Часть 2. – Москва, </w:t>
            </w:r>
            <w:r>
              <w:rPr>
                <w:spacing w:val="-2"/>
                <w:w w:val="105"/>
                <w:sz w:val="18"/>
              </w:rPr>
              <w:t>Санкт-Петербург:</w:t>
            </w:r>
          </w:p>
          <w:p w14:paraId="6E44FAA2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«Просвещение», </w:t>
            </w:r>
            <w:r>
              <w:rPr>
                <w:spacing w:val="-2"/>
                <w:w w:val="105"/>
                <w:sz w:val="18"/>
              </w:rPr>
              <w:t>2021).</w:t>
            </w:r>
          </w:p>
          <w:p w14:paraId="10174539">
            <w:pPr>
              <w:pStyle w:val="12"/>
              <w:spacing w:before="94" w:line="23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 xml:space="preserve">«Новости» (http:// </w:t>
            </w:r>
            <w:r>
              <w:rPr>
                <w:spacing w:val="-2"/>
                <w:w w:val="110"/>
                <w:sz w:val="18"/>
              </w:rPr>
              <w:t>skiv.instrao.ru)</w:t>
            </w:r>
          </w:p>
        </w:tc>
      </w:tr>
      <w:tr w14:paraId="066849F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4" w:hRule="atLeast"/>
        </w:trPr>
        <w:tc>
          <w:tcPr>
            <w:tcW w:w="538" w:type="dxa"/>
          </w:tcPr>
          <w:p w14:paraId="44412DC2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6.</w:t>
            </w:r>
          </w:p>
        </w:tc>
        <w:tc>
          <w:tcPr>
            <w:tcW w:w="1115" w:type="dxa"/>
          </w:tcPr>
          <w:p w14:paraId="5203D6F8">
            <w:pPr>
              <w:pStyle w:val="12"/>
              <w:spacing w:before="51" w:line="235" w:lineRule="auto"/>
              <w:ind w:left="80" w:right="25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Смысл жизни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(я и моя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  <w:tc>
          <w:tcPr>
            <w:tcW w:w="676" w:type="dxa"/>
          </w:tcPr>
          <w:p w14:paraId="7DCA2D86">
            <w:pPr>
              <w:pStyle w:val="12"/>
              <w:spacing w:before="48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AD8CB3D">
            <w:pPr>
              <w:pStyle w:val="12"/>
              <w:spacing w:before="51" w:line="235" w:lineRule="auto"/>
              <w:ind w:left="80"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Художественный </w:t>
            </w:r>
            <w:r>
              <w:rPr>
                <w:w w:val="105"/>
                <w:sz w:val="18"/>
              </w:rPr>
              <w:t>текст как средство осмысления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действи- </w:t>
            </w:r>
            <w:r>
              <w:rPr>
                <w:spacing w:val="-2"/>
                <w:w w:val="105"/>
                <w:sz w:val="18"/>
              </w:rPr>
              <w:t>тельности</w:t>
            </w:r>
          </w:p>
        </w:tc>
        <w:tc>
          <w:tcPr>
            <w:tcW w:w="1966" w:type="dxa"/>
          </w:tcPr>
          <w:p w14:paraId="45A202DA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>интерпретировать информацию</w:t>
            </w:r>
          </w:p>
        </w:tc>
        <w:tc>
          <w:tcPr>
            <w:tcW w:w="1546" w:type="dxa"/>
          </w:tcPr>
          <w:p w14:paraId="10BDACC6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Творческая </w:t>
            </w:r>
            <w:r>
              <w:rPr>
                <w:spacing w:val="-2"/>
                <w:sz w:val="18"/>
              </w:rPr>
              <w:t>лаборатория</w:t>
            </w:r>
          </w:p>
        </w:tc>
        <w:tc>
          <w:tcPr>
            <w:tcW w:w="2129" w:type="dxa"/>
          </w:tcPr>
          <w:p w14:paraId="6EFF16CD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«За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тенью»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(http:// skiv.instrao.ru)</w:t>
            </w:r>
          </w:p>
          <w:p w14:paraId="388E1693">
            <w:pPr>
              <w:pStyle w:val="12"/>
              <w:spacing w:before="99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«Зачем?»: образова- тельный ресурс изда- тельства «Просвеще- ние» (https://media. </w:t>
            </w:r>
            <w:r>
              <w:rPr>
                <w:spacing w:val="-2"/>
                <w:w w:val="105"/>
                <w:sz w:val="18"/>
              </w:rPr>
              <w:t>prosv.ru/func/)</w:t>
            </w:r>
          </w:p>
        </w:tc>
      </w:tr>
    </w:tbl>
    <w:p w14:paraId="3132A53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60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58" name="Graphic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58" o:spid="_x0000_s1026" o:spt="100" style="position:absolute;left:0pt;margin-left:0.25pt;margin-top:0.25pt;height:390.7pt;width:600.45pt;mso-position-horizontal-relative:page;mso-position-vertical-relative:page;z-index:-25141043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JEVxy4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4396740</wp:posOffset>
                </wp:positionV>
                <wp:extent cx="185420" cy="151765"/>
                <wp:effectExtent l="0" t="0" r="0" b="0"/>
                <wp:wrapNone/>
                <wp:docPr id="259" name="Text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66E1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8"/>
                              </w:rPr>
                              <w:t>99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9" o:spid="_x0000_s1026" o:spt="202" type="#_x0000_t202" style="position:absolute;left:0pt;margin-left:27.15pt;margin-top:346.2pt;height:11.95pt;width:14.6pt;mso-position-horizontal-relative:page;mso-position-vertical-relative:page;z-index:251763712;mso-width-relative:page;mso-height-relative:page;" filled="f" stroked="f" coordsize="21600,21600" o:gfxdata="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TMxCDbAAAACQEAAA8AAAAAAAAAAQAgAAAAIgAAAGRycy9kb3ducmV2LnhtbFBL&#10;AQIUABQAAAAIAIdO4kBnVkvR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8466E1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sz w:val="18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60" name="Text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5AB85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026" o:spt="202" type="#_x0000_t202" style="position:absolute;left:0pt;margin-left:27.95pt;margin-top:35.85pt;height:218.6pt;width:12.65pt;mso-position-horizontal-relative:page;mso-position-vertical-relative:page;z-index:25176371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0oJvvL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D15AB85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F1744B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DEB25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0ACD6621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9932808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D289DF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06604C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08E422E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22ECDD8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C7678B9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0D1A04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0AECB0D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2: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«Как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применяют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знания?»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36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499933B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3" w:hRule="atLeast"/>
        </w:trPr>
        <w:tc>
          <w:tcPr>
            <w:tcW w:w="538" w:type="dxa"/>
          </w:tcPr>
          <w:p w14:paraId="2792E7B4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7-</w:t>
            </w:r>
            <w:r>
              <w:rPr>
                <w:spacing w:val="-5"/>
                <w:w w:val="115"/>
                <w:sz w:val="18"/>
              </w:rPr>
              <w:t>8.</w:t>
            </w:r>
          </w:p>
        </w:tc>
        <w:tc>
          <w:tcPr>
            <w:tcW w:w="1115" w:type="dxa"/>
          </w:tcPr>
          <w:p w14:paraId="12D28976">
            <w:pPr>
              <w:pStyle w:val="12"/>
              <w:spacing w:before="51" w:line="235" w:lineRule="auto"/>
              <w:ind w:left="80" w:right="24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Наука и </w:t>
            </w:r>
            <w:r>
              <w:rPr>
                <w:spacing w:val="-2"/>
                <w:sz w:val="18"/>
              </w:rPr>
              <w:t xml:space="preserve">техноло- </w:t>
            </w:r>
            <w:r>
              <w:rPr>
                <w:spacing w:val="-4"/>
                <w:w w:val="105"/>
                <w:sz w:val="18"/>
              </w:rPr>
              <w:t>гии</w:t>
            </w:r>
          </w:p>
        </w:tc>
        <w:tc>
          <w:tcPr>
            <w:tcW w:w="676" w:type="dxa"/>
          </w:tcPr>
          <w:p w14:paraId="120AA86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2F2D5914">
            <w:pPr>
              <w:pStyle w:val="12"/>
              <w:spacing w:before="51" w:line="235" w:lineRule="auto"/>
              <w:ind w:right="8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зада- ний «Поехали на водороде» и «На всех </w:t>
            </w:r>
            <w:r>
              <w:rPr>
                <w:spacing w:val="-2"/>
                <w:w w:val="105"/>
                <w:sz w:val="18"/>
              </w:rPr>
              <w:t>парусах»</w:t>
            </w:r>
          </w:p>
        </w:tc>
        <w:tc>
          <w:tcPr>
            <w:tcW w:w="1966" w:type="dxa"/>
          </w:tcPr>
          <w:p w14:paraId="33D12185">
            <w:pPr>
              <w:pStyle w:val="12"/>
              <w:spacing w:before="51" w:line="235" w:lineRule="auto"/>
              <w:ind w:right="49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прин- ципов действия технологий. Вы- движение идей по использованию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 ний для разработ- ки и совершенство- вания технологий.</w:t>
            </w:r>
          </w:p>
        </w:tc>
        <w:tc>
          <w:tcPr>
            <w:tcW w:w="1546" w:type="dxa"/>
          </w:tcPr>
          <w:p w14:paraId="118BCA11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3A05F4FC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«Поехали на водо- роде»: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  <w:p w14:paraId="15DCFB1E">
            <w:pPr>
              <w:pStyle w:val="12"/>
              <w:spacing w:before="97"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Естественно-научная </w:t>
            </w:r>
            <w:r>
              <w:rPr>
                <w:spacing w:val="-4"/>
                <w:w w:val="105"/>
                <w:sz w:val="18"/>
              </w:rPr>
              <w:t>грамотность.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Сборник </w:t>
            </w:r>
            <w:r>
              <w:rPr>
                <w:w w:val="105"/>
                <w:sz w:val="18"/>
              </w:rPr>
              <w:t>эталонных заданий. Выпуск 2: учеб. по- собие для общеобра- зовательных органи- заций / под ред. Г.</w:t>
            </w:r>
          </w:p>
          <w:p w14:paraId="6419F2F0">
            <w:pPr>
              <w:pStyle w:val="12"/>
              <w:spacing w:line="235" w:lineRule="auto"/>
              <w:ind w:left="77" w:right="64"/>
              <w:rPr>
                <w:sz w:val="18"/>
              </w:rPr>
            </w:pPr>
            <w:r>
              <w:rPr>
                <w:w w:val="115"/>
                <w:sz w:val="18"/>
              </w:rPr>
              <w:t xml:space="preserve">С. Ковалевой, А. Ю. </w:t>
            </w:r>
            <w:r>
              <w:rPr>
                <w:spacing w:val="-2"/>
                <w:w w:val="115"/>
                <w:sz w:val="18"/>
              </w:rPr>
              <w:t>Пентина.</w:t>
            </w:r>
            <w:r>
              <w:rPr>
                <w:spacing w:val="-11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—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М.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;</w:t>
            </w:r>
            <w:r>
              <w:rPr>
                <w:spacing w:val="-10"/>
                <w:w w:val="115"/>
                <w:sz w:val="18"/>
              </w:rPr>
              <w:t xml:space="preserve"> </w:t>
            </w:r>
            <w:r>
              <w:rPr>
                <w:spacing w:val="-7"/>
                <w:w w:val="110"/>
                <w:sz w:val="18"/>
              </w:rPr>
              <w:t>СПб.</w:t>
            </w:r>
          </w:p>
          <w:p w14:paraId="0003B23B">
            <w:pPr>
              <w:pStyle w:val="12"/>
              <w:spacing w:line="235" w:lineRule="auto"/>
              <w:ind w:left="77" w:right="96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: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Просвещение,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2021. </w:t>
            </w:r>
            <w:r>
              <w:rPr>
                <w:spacing w:val="-6"/>
                <w:w w:val="110"/>
                <w:sz w:val="18"/>
              </w:rPr>
              <w:t>Портал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>РЭШ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</w:tc>
      </w:tr>
      <w:tr w14:paraId="6BF96D8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2" w:hRule="atLeast"/>
        </w:trPr>
        <w:tc>
          <w:tcPr>
            <w:tcW w:w="538" w:type="dxa"/>
          </w:tcPr>
          <w:p w14:paraId="793A630B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9.</w:t>
            </w:r>
          </w:p>
        </w:tc>
        <w:tc>
          <w:tcPr>
            <w:tcW w:w="1115" w:type="dxa"/>
          </w:tcPr>
          <w:p w14:paraId="760B3280">
            <w:pPr>
              <w:pStyle w:val="12"/>
              <w:spacing w:before="51" w:line="235" w:lineRule="auto"/>
              <w:ind w:left="80" w:right="219"/>
              <w:rPr>
                <w:sz w:val="18"/>
              </w:rPr>
            </w:pPr>
            <w:r>
              <w:rPr>
                <w:w w:val="105"/>
                <w:sz w:val="18"/>
              </w:rPr>
              <w:t>Мир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жи- </w:t>
            </w:r>
            <w:r>
              <w:rPr>
                <w:spacing w:val="-4"/>
                <w:w w:val="105"/>
                <w:sz w:val="18"/>
              </w:rPr>
              <w:t>вого</w:t>
            </w:r>
          </w:p>
        </w:tc>
        <w:tc>
          <w:tcPr>
            <w:tcW w:w="676" w:type="dxa"/>
          </w:tcPr>
          <w:p w14:paraId="3F260AF6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A9CA500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  <w:p w14:paraId="316CABF7">
            <w:pPr>
              <w:pStyle w:val="12"/>
              <w:spacing w:before="1" w:line="235" w:lineRule="auto"/>
              <w:ind w:left="80" w:right="453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«Что вы знаете о </w:t>
            </w:r>
            <w:r>
              <w:rPr>
                <w:spacing w:val="-2"/>
                <w:w w:val="105"/>
                <w:sz w:val="18"/>
              </w:rPr>
              <w:t>клонах?»</w:t>
            </w:r>
          </w:p>
        </w:tc>
        <w:tc>
          <w:tcPr>
            <w:tcW w:w="1966" w:type="dxa"/>
          </w:tcPr>
          <w:p w14:paraId="5240471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проис- ходящих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процессов на основе получен- ных новых знаний. Анализ методов исследования и </w:t>
            </w:r>
            <w:r>
              <w:rPr>
                <w:spacing w:val="-2"/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</w:tcPr>
          <w:p w14:paraId="0BA293CF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5B6C5C05">
            <w:pPr>
              <w:pStyle w:val="12"/>
              <w:spacing w:before="50" w:line="235" w:lineRule="auto"/>
              <w:ind w:left="77"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Естественно-науч-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ная грамотность. Сборник эталонных заданий. Выпуск 2: учеб. пособие для об- </w:t>
            </w:r>
            <w:r>
              <w:rPr>
                <w:spacing w:val="-2"/>
                <w:w w:val="105"/>
                <w:sz w:val="18"/>
              </w:rPr>
              <w:t xml:space="preserve">щеобразовательных </w:t>
            </w:r>
            <w:r>
              <w:rPr>
                <w:w w:val="105"/>
                <w:sz w:val="18"/>
              </w:rPr>
              <w:t>организаций /</w:t>
            </w:r>
          </w:p>
        </w:tc>
      </w:tr>
    </w:tbl>
    <w:p w14:paraId="4D3BC13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70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1" name="Graphic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1" o:spid="_x0000_s1026" o:spt="100" style="position:absolute;left:0pt;margin-left:0.25pt;margin-top:0.25pt;height:390.7pt;width:600.45pt;mso-position-horizontal-relative:page;mso-position-vertical-relative:page;z-index:-25140940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G44k3E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G44k3E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473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8120"/>
                <wp:effectExtent l="0" t="0" r="0" b="0"/>
                <wp:wrapNone/>
                <wp:docPr id="262" name="Text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08B7C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2" o:spid="_x0000_s1026" o:spt="202" type="#_x0000_t202" style="position:absolute;left:0pt;margin-left:27.15pt;margin-top:33pt;height:15.6pt;width:14.6pt;mso-position-horizontal-relative:page;mso-position-vertical-relative:page;z-index:251764736;mso-width-relative:page;mso-height-relative:page;" filled="f" stroked="f" coordsize="21600,21600" o:gfxdata="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Hky19kAAAAHAQAADwAAAAAAAAABACAAAAAiAAAAZHJzL2Rvd25yZXYueG1sUEsBAhQA&#10;FAAAAAgAh07iQFPza/O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308B7C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8"/>
                          <w:sz w:val="1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63" name="Text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23EFA4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3" o:spid="_x0000_s1026" o:spt="202" type="#_x0000_t202" style="position:absolute;left:0pt;margin-left:27.95pt;margin-top:132.5pt;height:222.85pt;width:11.8pt;mso-position-horizontal-relative:page;mso-position-vertical-relative:page;z-index:25176576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2Ncsr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423EFA4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332BB2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80FB27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538" w:type="dxa"/>
          </w:tcPr>
          <w:p w14:paraId="65FF571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B19E70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41BE2E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FC3175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5A13EB8">
            <w:pPr>
              <w:pStyle w:val="12"/>
              <w:spacing w:before="51" w:line="235" w:lineRule="auto"/>
              <w:ind w:right="189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экспе- </w:t>
            </w:r>
            <w:r>
              <w:rPr>
                <w:spacing w:val="-2"/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14:paraId="09995AE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2514267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под ред. Г. С. Кова- лёвой, А. Ю. Пен- тина. — М. ; СПб. : Просвещение,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2021.</w:t>
            </w:r>
          </w:p>
        </w:tc>
      </w:tr>
      <w:tr w14:paraId="3B1CB09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9" w:hRule="atLeast"/>
        </w:trPr>
        <w:tc>
          <w:tcPr>
            <w:tcW w:w="538" w:type="dxa"/>
          </w:tcPr>
          <w:p w14:paraId="63F184F5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10.</w:t>
            </w:r>
          </w:p>
        </w:tc>
        <w:tc>
          <w:tcPr>
            <w:tcW w:w="1115" w:type="dxa"/>
          </w:tcPr>
          <w:p w14:paraId="337D6A6F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Вещества, которые </w:t>
            </w:r>
            <w:r>
              <w:rPr>
                <w:w w:val="105"/>
                <w:sz w:val="18"/>
              </w:rPr>
              <w:t xml:space="preserve">нас окру- </w:t>
            </w:r>
            <w:r>
              <w:rPr>
                <w:spacing w:val="-4"/>
                <w:w w:val="105"/>
                <w:sz w:val="18"/>
              </w:rPr>
              <w:t>жают</w:t>
            </w:r>
          </w:p>
        </w:tc>
        <w:tc>
          <w:tcPr>
            <w:tcW w:w="676" w:type="dxa"/>
          </w:tcPr>
          <w:p w14:paraId="3C6D70A3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98BB410">
            <w:pPr>
              <w:pStyle w:val="12"/>
              <w:spacing w:before="51" w:line="235" w:lineRule="auto"/>
              <w:ind w:right="288"/>
              <w:rPr>
                <w:sz w:val="18"/>
              </w:rPr>
            </w:pPr>
            <w:r>
              <w:rPr>
                <w:w w:val="105"/>
                <w:sz w:val="18"/>
              </w:rPr>
              <w:t>Выполнение зада- ния «От газировки 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«газированному» </w:t>
            </w:r>
            <w:r>
              <w:rPr>
                <w:spacing w:val="-2"/>
                <w:w w:val="105"/>
                <w:sz w:val="18"/>
              </w:rPr>
              <w:t>океану»</w:t>
            </w:r>
          </w:p>
        </w:tc>
        <w:tc>
          <w:tcPr>
            <w:tcW w:w="1966" w:type="dxa"/>
          </w:tcPr>
          <w:p w14:paraId="13EC6122">
            <w:pPr>
              <w:pStyle w:val="12"/>
              <w:spacing w:before="51" w:line="235" w:lineRule="auto"/>
              <w:ind w:right="79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выводов на основе нтер- претации данных (табличных, число- вых), построение рассуждений. Про- ведение простых исследований и анализ их резуль- </w:t>
            </w:r>
            <w:r>
              <w:rPr>
                <w:spacing w:val="-2"/>
                <w:w w:val="105"/>
                <w:sz w:val="18"/>
              </w:rPr>
              <w:t>татов.</w:t>
            </w:r>
          </w:p>
        </w:tc>
        <w:tc>
          <w:tcPr>
            <w:tcW w:w="1546" w:type="dxa"/>
          </w:tcPr>
          <w:p w14:paraId="0C5351FF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парах или группах. </w:t>
            </w:r>
            <w:r>
              <w:rPr>
                <w:spacing w:val="-2"/>
                <w:w w:val="105"/>
                <w:sz w:val="18"/>
              </w:rPr>
              <w:t>Презентация результатов выполнения заданий.</w:t>
            </w:r>
          </w:p>
        </w:tc>
        <w:tc>
          <w:tcPr>
            <w:tcW w:w="2129" w:type="dxa"/>
          </w:tcPr>
          <w:p w14:paraId="0FFD3BEB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«Углекислый газ: от газировки к «гази- рованному»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океану»: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18DC5892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  <w:p w14:paraId="4807F716">
            <w:pPr>
              <w:pStyle w:val="12"/>
              <w:spacing w:before="53"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Естественно-науч- </w:t>
            </w:r>
            <w:r>
              <w:rPr>
                <w:w w:val="110"/>
                <w:sz w:val="18"/>
              </w:rPr>
              <w:t xml:space="preserve">ная грамотность. Сборник эталонных заданий. Выпуск 2: </w:t>
            </w:r>
            <w:r>
              <w:rPr>
                <w:sz w:val="18"/>
              </w:rPr>
              <w:t xml:space="preserve">учеб. пособие для об- </w:t>
            </w:r>
            <w:r>
              <w:rPr>
                <w:spacing w:val="-2"/>
                <w:w w:val="110"/>
                <w:sz w:val="18"/>
              </w:rPr>
              <w:t xml:space="preserve">щеобразовательных </w:t>
            </w:r>
            <w:r>
              <w:rPr>
                <w:w w:val="110"/>
                <w:sz w:val="18"/>
              </w:rPr>
              <w:t xml:space="preserve">организаций / под </w:t>
            </w:r>
            <w:r>
              <w:rPr>
                <w:sz w:val="18"/>
              </w:rPr>
              <w:t>ред.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Ковалёвой, </w:t>
            </w:r>
            <w:r>
              <w:rPr>
                <w:w w:val="110"/>
                <w:sz w:val="18"/>
              </w:rPr>
              <w:t>А. Ю. Пентина. —</w:t>
            </w:r>
          </w:p>
          <w:p w14:paraId="2D51D13F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2021.</w:t>
            </w:r>
          </w:p>
        </w:tc>
      </w:tr>
      <w:tr w14:paraId="348266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0F57D540">
            <w:pPr>
              <w:pStyle w:val="12"/>
              <w:spacing w:before="47"/>
              <w:ind w:left="0" w:right="11"/>
              <w:jc w:val="center"/>
              <w:rPr>
                <w:sz w:val="18"/>
              </w:rPr>
            </w:pPr>
            <w:r>
              <w:rPr>
                <w:spacing w:val="-4"/>
                <w:w w:val="135"/>
                <w:sz w:val="18"/>
              </w:rPr>
              <w:t>11..</w:t>
            </w:r>
          </w:p>
        </w:tc>
        <w:tc>
          <w:tcPr>
            <w:tcW w:w="1115" w:type="dxa"/>
          </w:tcPr>
          <w:p w14:paraId="1D79C034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Наше здо- </w:t>
            </w:r>
            <w:r>
              <w:rPr>
                <w:spacing w:val="-2"/>
                <w:sz w:val="18"/>
              </w:rPr>
              <w:t>ровье</w:t>
            </w:r>
          </w:p>
        </w:tc>
        <w:tc>
          <w:tcPr>
            <w:tcW w:w="676" w:type="dxa"/>
          </w:tcPr>
          <w:p w14:paraId="058FD529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3A23DE0">
            <w:pPr>
              <w:pStyle w:val="12"/>
              <w:spacing w:before="47" w:line="202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задания</w:t>
            </w:r>
          </w:p>
          <w:p w14:paraId="1318E17A">
            <w:pPr>
              <w:pStyle w:val="12"/>
              <w:spacing w:before="1" w:line="235" w:lineRule="auto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«Экстремальные про- фессии»</w:t>
            </w:r>
          </w:p>
        </w:tc>
        <w:tc>
          <w:tcPr>
            <w:tcW w:w="1966" w:type="dxa"/>
          </w:tcPr>
          <w:p w14:paraId="4C6BA10E">
            <w:pPr>
              <w:pStyle w:val="12"/>
              <w:spacing w:before="50" w:line="235" w:lineRule="auto"/>
              <w:ind w:right="1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Объяснение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проис- </w:t>
            </w:r>
            <w:r>
              <w:rPr>
                <w:w w:val="105"/>
                <w:sz w:val="18"/>
              </w:rPr>
              <w:t>ходящих процес- сов.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 мето- дов исследования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интерпретация результатов экспе- </w:t>
            </w:r>
            <w:r>
              <w:rPr>
                <w:spacing w:val="-2"/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14:paraId="48ACDE5F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00FE8B86">
            <w:pPr>
              <w:pStyle w:val="12"/>
              <w:spacing w:before="50" w:line="235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Сетевой комплекс </w:t>
            </w:r>
            <w:r>
              <w:rPr>
                <w:spacing w:val="-2"/>
                <w:w w:val="105"/>
                <w:sz w:val="18"/>
              </w:rPr>
              <w:t xml:space="preserve">информационно-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 субъектов Россий- ской Федерации в проекте «Монито-</w:t>
            </w:r>
          </w:p>
          <w:p w14:paraId="00D77137">
            <w:pPr>
              <w:pStyle w:val="12"/>
              <w:spacing w:line="199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ринг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формирования</w:t>
            </w:r>
          </w:p>
        </w:tc>
      </w:tr>
    </w:tbl>
    <w:p w14:paraId="22CDF48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80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4" name="Graphic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4" o:spid="_x0000_s1026" o:spt="100" style="position:absolute;left:0pt;margin-left:0.25pt;margin-top:0.25pt;height:390.7pt;width:600.45pt;mso-position-horizontal-relative:page;mso-position-vertical-relative:page;z-index:-25140838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Z8jAq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4371975</wp:posOffset>
                </wp:positionV>
                <wp:extent cx="185420" cy="176530"/>
                <wp:effectExtent l="0" t="0" r="0" b="0"/>
                <wp:wrapNone/>
                <wp:docPr id="265" name="Text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B2DF2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101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5" o:spid="_x0000_s1026" o:spt="202" type="#_x0000_t202" style="position:absolute;left:0pt;margin-left:27.15pt;margin-top:344.25pt;height:13.9pt;width:14.6pt;mso-position-horizontal-relative:page;mso-position-vertical-relative:page;z-index:251766784;mso-width-relative:page;mso-height-relative:page;" filled="f" stroked="f" coordsize="21600,21600" o:gfxdata="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wmALPtoAAAAJAQAADwAAAAAAAAABACAAAAAiAAAAZHJzL2Rvd25yZXYueG1sUEsB&#10;AhQAFAAAAAgAh07iQNs5yLW6AQAAg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EB2DF2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101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67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66" name="Text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14832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026" o:spt="202" type="#_x0000_t202" style="position:absolute;left:0pt;margin-left:27.95pt;margin-top:35.85pt;height:218.6pt;width:12.65pt;mso-position-horizontal-relative:page;mso-position-vertical-relative:page;z-index:25176678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AsHJ2i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1B14832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326DE1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7D340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F0DC794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0E09F22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994B2B4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DDDCDA4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E3F8BD8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0F2E9B4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3D68445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C41CF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538" w:type="dxa"/>
          </w:tcPr>
          <w:p w14:paraId="0F9E2F7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84BEC8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7A9EC2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4B1B3F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B67D0D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C7FB0B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EAA27CF">
            <w:pPr>
              <w:pStyle w:val="12"/>
              <w:spacing w:before="51" w:line="235" w:lineRule="auto"/>
              <w:ind w:left="77" w:right="85"/>
              <w:rPr>
                <w:sz w:val="18"/>
              </w:rPr>
            </w:pPr>
            <w:r>
              <w:rPr>
                <w:w w:val="105"/>
                <w:sz w:val="18"/>
              </w:rPr>
              <w:t>функциональной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гра- мотности учащихся»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ru)</w:t>
            </w:r>
          </w:p>
        </w:tc>
      </w:tr>
      <w:tr w14:paraId="0E1F004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7C8EFEA8">
            <w:pPr>
              <w:pStyle w:val="12"/>
              <w:spacing w:before="47"/>
              <w:ind w:left="144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«Проявляем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уроках,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школе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жизни»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3FBB4BA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22" w:hRule="atLeast"/>
        </w:trPr>
        <w:tc>
          <w:tcPr>
            <w:tcW w:w="538" w:type="dxa"/>
          </w:tcPr>
          <w:p w14:paraId="48948098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4D08D437">
            <w:pPr>
              <w:pStyle w:val="12"/>
              <w:spacing w:before="51" w:line="235" w:lineRule="auto"/>
              <w:ind w:left="80"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Креатив- </w:t>
            </w:r>
            <w:r>
              <w:rPr>
                <w:w w:val="105"/>
                <w:sz w:val="18"/>
              </w:rPr>
              <w:t xml:space="preserve">ность в </w:t>
            </w:r>
            <w:r>
              <w:rPr>
                <w:spacing w:val="-2"/>
                <w:w w:val="105"/>
                <w:sz w:val="18"/>
              </w:rPr>
              <w:t xml:space="preserve">учебных ситуациях </w:t>
            </w:r>
            <w:r>
              <w:rPr>
                <w:w w:val="105"/>
                <w:sz w:val="18"/>
              </w:rPr>
              <w:t xml:space="preserve">и ситуа- циях со- </w:t>
            </w:r>
            <w:r>
              <w:rPr>
                <w:spacing w:val="-2"/>
                <w:w w:val="105"/>
                <w:sz w:val="18"/>
              </w:rPr>
              <w:t>циального взаимо- действия</w:t>
            </w:r>
          </w:p>
        </w:tc>
        <w:tc>
          <w:tcPr>
            <w:tcW w:w="676" w:type="dxa"/>
          </w:tcPr>
          <w:p w14:paraId="427BDB00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A1EC226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Анализ моделей и </w:t>
            </w:r>
            <w:r>
              <w:rPr>
                <w:spacing w:val="-2"/>
                <w:w w:val="105"/>
                <w:sz w:val="18"/>
              </w:rPr>
              <w:t>ситуаций.</w:t>
            </w:r>
          </w:p>
          <w:p w14:paraId="0EE492AB">
            <w:pPr>
              <w:pStyle w:val="12"/>
              <w:spacing w:before="96"/>
              <w:rPr>
                <w:sz w:val="18"/>
              </w:rPr>
            </w:pPr>
            <w:r>
              <w:rPr>
                <w:w w:val="105"/>
                <w:sz w:val="18"/>
              </w:rPr>
              <w:t>Модели</w:t>
            </w:r>
            <w:r>
              <w:rPr>
                <w:spacing w:val="-2"/>
                <w:w w:val="105"/>
                <w:sz w:val="18"/>
              </w:rPr>
              <w:t xml:space="preserve"> заданий:</w:t>
            </w:r>
          </w:p>
          <w:p w14:paraId="14132D24">
            <w:pPr>
              <w:pStyle w:val="12"/>
              <w:spacing w:before="56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тематика и на- звания, слоганы, имена героев</w:t>
            </w:r>
          </w:p>
          <w:p w14:paraId="442A682E">
            <w:pPr>
              <w:pStyle w:val="12"/>
              <w:spacing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схемы, опорные </w:t>
            </w:r>
            <w:r>
              <w:rPr>
                <w:spacing w:val="-2"/>
                <w:w w:val="105"/>
                <w:sz w:val="18"/>
              </w:rPr>
              <w:t>конспекты,</w:t>
            </w:r>
          </w:p>
          <w:p w14:paraId="0864FADE">
            <w:pPr>
              <w:pStyle w:val="12"/>
              <w:spacing w:line="235" w:lineRule="auto"/>
              <w:ind w:left="221" w:right="98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социальные иници- ативы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взаимодей- </w:t>
            </w:r>
            <w:r>
              <w:rPr>
                <w:spacing w:val="-2"/>
                <w:w w:val="105"/>
                <w:sz w:val="18"/>
              </w:rPr>
              <w:t>ствия</w:t>
            </w:r>
          </w:p>
          <w:p w14:paraId="746D4201">
            <w:pPr>
              <w:pStyle w:val="12"/>
              <w:spacing w:line="235" w:lineRule="auto"/>
              <w:ind w:left="221" w:right="20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рационализатор- ство.</w:t>
            </w:r>
          </w:p>
        </w:tc>
        <w:tc>
          <w:tcPr>
            <w:tcW w:w="1966" w:type="dxa"/>
          </w:tcPr>
          <w:p w14:paraId="06B3997B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65386BF2">
            <w:pPr>
              <w:pStyle w:val="12"/>
              <w:spacing w:line="235" w:lineRule="auto"/>
              <w:ind w:right="119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главного. Совмест- ная деятельность 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предло- женных ситуаций.</w:t>
            </w:r>
          </w:p>
          <w:p w14:paraId="2EFDE4A6">
            <w:pPr>
              <w:pStyle w:val="12"/>
              <w:spacing w:before="53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Выдвижение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раз- личных способов проявления креа- тивности в ситуа- </w:t>
            </w:r>
            <w:r>
              <w:rPr>
                <w:spacing w:val="-2"/>
                <w:w w:val="105"/>
                <w:sz w:val="18"/>
              </w:rPr>
              <w:t>циях:</w:t>
            </w:r>
          </w:p>
          <w:p w14:paraId="6E997EAB">
            <w:pPr>
              <w:pStyle w:val="12"/>
              <w:spacing w:before="55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создания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сюжетов и сценариев,</w:t>
            </w:r>
          </w:p>
          <w:p w14:paraId="53456057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создания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эмблем, плакатов, по- стеров и других </w:t>
            </w:r>
            <w:r>
              <w:rPr>
                <w:spacing w:val="-2"/>
                <w:w w:val="105"/>
                <w:sz w:val="18"/>
              </w:rPr>
              <w:t>аналогичных рисунков,</w:t>
            </w:r>
          </w:p>
        </w:tc>
        <w:tc>
          <w:tcPr>
            <w:tcW w:w="1546" w:type="dxa"/>
          </w:tcPr>
          <w:p w14:paraId="766A38E6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группах над </w:t>
            </w:r>
            <w:r>
              <w:rPr>
                <w:spacing w:val="-2"/>
                <w:w w:val="105"/>
                <w:sz w:val="18"/>
              </w:rPr>
              <w:t xml:space="preserve">различными </w:t>
            </w:r>
            <w:r>
              <w:rPr>
                <w:spacing w:val="-2"/>
                <w:sz w:val="18"/>
              </w:rPr>
              <w:t xml:space="preserve">комплексными </w:t>
            </w:r>
            <w:r>
              <w:rPr>
                <w:spacing w:val="-2"/>
                <w:w w:val="105"/>
                <w:sz w:val="18"/>
              </w:rPr>
              <w:t>заданиями.</w:t>
            </w:r>
          </w:p>
          <w:p w14:paraId="2C2D56CB">
            <w:pPr>
              <w:pStyle w:val="12"/>
              <w:spacing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подведение итогов</w:t>
            </w:r>
          </w:p>
        </w:tc>
        <w:tc>
          <w:tcPr>
            <w:tcW w:w="2129" w:type="dxa"/>
          </w:tcPr>
          <w:p w14:paraId="59C97760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14821DD7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07D4968C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Название </w:t>
            </w:r>
            <w:r>
              <w:rPr>
                <w:spacing w:val="-2"/>
                <w:w w:val="105"/>
                <w:sz w:val="18"/>
              </w:rPr>
              <w:t>книги,</w:t>
            </w:r>
          </w:p>
          <w:p w14:paraId="5AF56E73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Рекламный слоган, 8 кл., Фан- </w:t>
            </w:r>
            <w:r>
              <w:rPr>
                <w:spacing w:val="-4"/>
                <w:w w:val="105"/>
                <w:sz w:val="18"/>
              </w:rPr>
              <w:t>фик,</w:t>
            </w:r>
          </w:p>
          <w:p w14:paraId="11D5E78E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Лесные по- </w:t>
            </w:r>
            <w:r>
              <w:rPr>
                <w:spacing w:val="-4"/>
                <w:w w:val="105"/>
                <w:sz w:val="18"/>
              </w:rPr>
              <w:t>жары</w:t>
            </w:r>
          </w:p>
          <w:p w14:paraId="0BFC0A34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Быть чутки- </w:t>
            </w:r>
            <w:r>
              <w:rPr>
                <w:spacing w:val="-6"/>
                <w:w w:val="105"/>
                <w:sz w:val="18"/>
              </w:rPr>
              <w:t>ми</w:t>
            </w:r>
          </w:p>
          <w:p w14:paraId="3BE9671D">
            <w:pPr>
              <w:pStyle w:val="12"/>
              <w:spacing w:line="200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дома</w:t>
            </w:r>
          </w:p>
        </w:tc>
      </w:tr>
    </w:tbl>
    <w:p w14:paraId="58F94D0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67" name="Graphic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67" o:spid="_x0000_s1026" o:spt="100" style="position:absolute;left:0pt;margin-left:0.25pt;margin-top:0.25pt;height:390.7pt;width:600.45pt;mso-position-horizontal-relative:page;mso-position-vertical-relative:page;z-index:-25140736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LRLrhw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0S64c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780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3675"/>
                <wp:effectExtent l="0" t="0" r="0" b="0"/>
                <wp:wrapNone/>
                <wp:docPr id="268" name="Text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2DCC3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102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26" o:spt="202" type="#_x0000_t202" style="position:absolute;left:0pt;margin-left:27.15pt;margin-top:33pt;height:15.25pt;width:14.6pt;mso-position-horizontal-relative:page;mso-position-vertical-relative:page;z-index:251767808;mso-width-relative:page;mso-height-relative:page;" filled="f" stroked="f" coordsize="21600,21600" o:gfxdata="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xyWv42QAAAAcBAAAPAAAAAAAAAAEAIAAAACIAAABkcnMvZG93bnJldi54bWxQSwEC&#10;FAAUAAAACACHTuJATwZ8/7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372DCC3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69" name="Text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A0E0F9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9" o:spid="_x0000_s1026" o:spt="202" type="#_x0000_t202" style="position:absolute;left:0pt;margin-left:27.95pt;margin-top:132.5pt;height:222.85pt;width:11.8pt;mso-position-horizontal-relative:page;mso-position-vertical-relative:page;z-index:25176883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8l+EC7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EA0E0F9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2B8C4F1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AA959E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1" w:hRule="atLeast"/>
        </w:trPr>
        <w:tc>
          <w:tcPr>
            <w:tcW w:w="538" w:type="dxa"/>
          </w:tcPr>
          <w:p w14:paraId="03DEC65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FDC601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9A0D46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DC6273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A720F63">
            <w:pPr>
              <w:pStyle w:val="12"/>
              <w:spacing w:before="55" w:line="230" w:lineRule="auto"/>
              <w:ind w:left="220" w:right="189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решения эколо- гических про- блем (ресурсо- и </w:t>
            </w:r>
            <w:r>
              <w:rPr>
                <w:spacing w:val="-2"/>
                <w:w w:val="105"/>
                <w:sz w:val="18"/>
              </w:rPr>
              <w:t xml:space="preserve">энергосбереже- </w:t>
            </w:r>
            <w:r>
              <w:rPr>
                <w:w w:val="105"/>
                <w:sz w:val="18"/>
              </w:rPr>
              <w:t xml:space="preserve">ния, утилизации и переработки и </w:t>
            </w:r>
            <w:r>
              <w:rPr>
                <w:spacing w:val="-2"/>
                <w:w w:val="105"/>
                <w:sz w:val="18"/>
              </w:rPr>
              <w:t>др.),</w:t>
            </w:r>
          </w:p>
          <w:p w14:paraId="1534A184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выдвижения ги- </w:t>
            </w:r>
            <w:r>
              <w:rPr>
                <w:spacing w:val="-2"/>
                <w:w w:val="105"/>
                <w:sz w:val="18"/>
              </w:rPr>
              <w:t>потез.</w:t>
            </w:r>
          </w:p>
        </w:tc>
        <w:tc>
          <w:tcPr>
            <w:tcW w:w="1546" w:type="dxa"/>
          </w:tcPr>
          <w:p w14:paraId="5DC19F2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73467F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CA2AF9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8" w:hRule="atLeast"/>
        </w:trPr>
        <w:tc>
          <w:tcPr>
            <w:tcW w:w="538" w:type="dxa"/>
          </w:tcPr>
          <w:p w14:paraId="665DCFBD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13.</w:t>
            </w:r>
          </w:p>
        </w:tc>
        <w:tc>
          <w:tcPr>
            <w:tcW w:w="1115" w:type="dxa"/>
          </w:tcPr>
          <w:p w14:paraId="44D3F461">
            <w:pPr>
              <w:pStyle w:val="12"/>
              <w:spacing w:before="55" w:line="230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Выдвиже- 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разно- образных идей.</w:t>
            </w:r>
          </w:p>
        </w:tc>
        <w:tc>
          <w:tcPr>
            <w:tcW w:w="676" w:type="dxa"/>
          </w:tcPr>
          <w:p w14:paraId="7C15FE8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0B1589C">
            <w:pPr>
              <w:pStyle w:val="12"/>
              <w:spacing w:before="55" w:line="230" w:lineRule="auto"/>
              <w:ind w:right="83"/>
              <w:rPr>
                <w:sz w:val="18"/>
              </w:rPr>
            </w:pPr>
            <w:r>
              <w:rPr>
                <w:w w:val="105"/>
                <w:sz w:val="18"/>
              </w:rPr>
              <w:t>Выдвижение раз- нообразных идей. Проявляем гибкость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беглость мышле- ния при решении школьных проблем. Использование име- ющихся знаний для креативного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 учебных проблем.</w:t>
            </w:r>
          </w:p>
        </w:tc>
        <w:tc>
          <w:tcPr>
            <w:tcW w:w="1966" w:type="dxa"/>
          </w:tcPr>
          <w:p w14:paraId="44EF5C07">
            <w:pPr>
              <w:pStyle w:val="12"/>
              <w:spacing w:before="55" w:line="230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3EA051E7">
            <w:pPr>
              <w:pStyle w:val="12"/>
              <w:spacing w:line="230" w:lineRule="auto"/>
              <w:ind w:right="121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основных требова- ний.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 деятельность по анализу предло- женных ситуаций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сюжетов. Моде- лирование ситуа- ций, требующих применения ди- вергентного мыш- ления. Примеры: Описание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областей </w:t>
            </w:r>
            <w:r>
              <w:rPr>
                <w:spacing w:val="-2"/>
                <w:w w:val="105"/>
                <w:sz w:val="18"/>
              </w:rPr>
              <w:t xml:space="preserve">применимости, </w:t>
            </w:r>
            <w:r>
              <w:rPr>
                <w:w w:val="105"/>
                <w:sz w:val="18"/>
              </w:rPr>
              <w:t xml:space="preserve">Выявление раз- ных точек зрения </w:t>
            </w:r>
            <w:r>
              <w:rPr>
                <w:spacing w:val="-2"/>
                <w:w w:val="105"/>
                <w:sz w:val="18"/>
              </w:rPr>
              <w:t xml:space="preserve">Преобразование </w:t>
            </w:r>
            <w:r>
              <w:rPr>
                <w:w w:val="105"/>
                <w:sz w:val="18"/>
              </w:rPr>
              <w:t xml:space="preserve">утверждений, на- </w:t>
            </w:r>
            <w:r>
              <w:rPr>
                <w:spacing w:val="-2"/>
                <w:w w:val="105"/>
                <w:sz w:val="18"/>
              </w:rPr>
              <w:t>пример,</w:t>
            </w:r>
          </w:p>
        </w:tc>
        <w:tc>
          <w:tcPr>
            <w:tcW w:w="1546" w:type="dxa"/>
          </w:tcPr>
          <w:p w14:paraId="5CCF825A">
            <w:pPr>
              <w:pStyle w:val="12"/>
              <w:spacing w:before="55" w:line="230" w:lineRule="auto"/>
              <w:ind w:left="78"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719844A9">
            <w:pPr>
              <w:pStyle w:val="12"/>
              <w:spacing w:line="230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подведение итогов</w:t>
            </w:r>
          </w:p>
        </w:tc>
        <w:tc>
          <w:tcPr>
            <w:tcW w:w="2129" w:type="dxa"/>
          </w:tcPr>
          <w:p w14:paraId="0432970B">
            <w:pPr>
              <w:pStyle w:val="12"/>
              <w:spacing w:before="55" w:line="230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188F6AB7">
            <w:pPr>
              <w:pStyle w:val="12"/>
              <w:spacing w:before="99"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Комплексные за- дания (задания на </w:t>
            </w:r>
            <w:r>
              <w:rPr>
                <w:spacing w:val="-2"/>
                <w:w w:val="105"/>
                <w:sz w:val="18"/>
              </w:rPr>
              <w:t>выдвижение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разноо- </w:t>
            </w:r>
            <w:r>
              <w:rPr>
                <w:w w:val="105"/>
                <w:sz w:val="18"/>
              </w:rPr>
              <w:t>бразных идей, оцен- ку и отбор идей)</w:t>
            </w:r>
          </w:p>
          <w:p w14:paraId="3BF51B74">
            <w:pPr>
              <w:pStyle w:val="12"/>
              <w:spacing w:before="54"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Говорящие </w:t>
            </w:r>
            <w:r>
              <w:rPr>
                <w:spacing w:val="-2"/>
                <w:w w:val="105"/>
                <w:sz w:val="18"/>
              </w:rPr>
              <w:t>имена,</w:t>
            </w:r>
          </w:p>
          <w:p w14:paraId="31DB7CA7">
            <w:pPr>
              <w:pStyle w:val="12"/>
              <w:spacing w:line="193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Система,</w:t>
            </w:r>
          </w:p>
          <w:p w14:paraId="69E5FBE4">
            <w:pPr>
              <w:pStyle w:val="12"/>
              <w:spacing w:before="3"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Литератур- ные места России,</w:t>
            </w:r>
          </w:p>
          <w:p w14:paraId="4DD7452F">
            <w:pPr>
              <w:pStyle w:val="12"/>
              <w:spacing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Вращение </w:t>
            </w:r>
            <w:r>
              <w:rPr>
                <w:spacing w:val="-2"/>
                <w:w w:val="105"/>
                <w:sz w:val="18"/>
              </w:rPr>
              <w:t>Земли,</w:t>
            </w:r>
          </w:p>
          <w:p w14:paraId="3A8D025F">
            <w:pPr>
              <w:pStyle w:val="12"/>
              <w:spacing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Зоопарк, 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мыш- ление, выпуск 2, </w:t>
            </w:r>
            <w:r>
              <w:rPr>
                <w:spacing w:val="-2"/>
                <w:w w:val="105"/>
                <w:sz w:val="18"/>
              </w:rPr>
              <w:t>Просвещение,</w:t>
            </w:r>
          </w:p>
          <w:p w14:paraId="7B8D9A52">
            <w:pPr>
              <w:pStyle w:val="12"/>
              <w:spacing w:line="230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Теплопере- </w:t>
            </w:r>
            <w:r>
              <w:rPr>
                <w:spacing w:val="-4"/>
                <w:w w:val="105"/>
                <w:sz w:val="18"/>
              </w:rPr>
              <w:t>дача</w:t>
            </w:r>
          </w:p>
        </w:tc>
      </w:tr>
    </w:tbl>
    <w:p w14:paraId="502F628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0" name="Graphic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0" o:spid="_x0000_s1026" o:spt="100" style="position:absolute;left:0pt;margin-left:0.25pt;margin-top:0.25pt;height:390.7pt;width:600.45pt;mso-position-horizontal-relative:page;mso-position-vertical-relative:page;z-index:-25140633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5STZ8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N5STZ8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4354195</wp:posOffset>
                </wp:positionV>
                <wp:extent cx="185420" cy="194310"/>
                <wp:effectExtent l="0" t="0" r="0" b="0"/>
                <wp:wrapNone/>
                <wp:docPr id="271" name="Text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E8D7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18"/>
                              </w:rPr>
                              <w:t>103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1" o:spid="_x0000_s1026" o:spt="202" type="#_x0000_t202" style="position:absolute;left:0pt;margin-left:27.15pt;margin-top:342.85pt;height:15.3pt;width:14.6pt;mso-position-horizontal-relative:page;mso-position-vertical-relative:page;z-index:251769856;mso-width-relative:page;mso-height-relative:page;" filled="f" stroked="f" coordsize="21600,21600" o:gfxdata="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dyOe/doAAAAJAQAADwAAAAAAAAABACAAAAAiAAAAZHJzL2Rvd25yZXYueG1sUEsB&#10;AhQAFAAAAAgAh07iQEiPIDm6AQAAg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64E8D7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sz w:val="18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6985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72" name="Text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3D92B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026" o:spt="202" type="#_x0000_t202" style="position:absolute;left:0pt;margin-left:27.95pt;margin-top:35.85pt;height:218.6pt;width:12.65pt;mso-position-horizontal-relative:page;mso-position-vertical-relative:page;z-index:25176985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bPJLN7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2D3D92B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FCA3B30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FD6310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2F38FCD5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09B463B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B16BE76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F1F2813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A7C0037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3A2B648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6B03D1D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74C14B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3" w:hRule="atLeast"/>
        </w:trPr>
        <w:tc>
          <w:tcPr>
            <w:tcW w:w="538" w:type="dxa"/>
          </w:tcPr>
          <w:p w14:paraId="2501FF1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A37D8B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09D665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1C91F8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E8F9388">
            <w:pPr>
              <w:pStyle w:val="12"/>
              <w:spacing w:before="51" w:line="235" w:lineRule="auto"/>
              <w:ind w:right="261"/>
              <w:rPr>
                <w:sz w:val="18"/>
              </w:rPr>
            </w:pPr>
            <w:r>
              <w:rPr>
                <w:w w:val="105"/>
                <w:sz w:val="18"/>
              </w:rPr>
              <w:t>«Скажи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по-друго- му», Поиск аль- тернатив, Поиск связей и отноше- ний Подведение </w:t>
            </w:r>
            <w:r>
              <w:rPr>
                <w:spacing w:val="-2"/>
                <w:w w:val="105"/>
                <w:sz w:val="18"/>
              </w:rPr>
              <w:t>итогов:</w:t>
            </w:r>
          </w:p>
          <w:p w14:paraId="2AD5C3FD">
            <w:pPr>
              <w:pStyle w:val="12"/>
              <w:spacing w:line="235" w:lineRule="auto"/>
              <w:ind w:right="311"/>
              <w:rPr>
                <w:sz w:val="18"/>
              </w:rPr>
            </w:pPr>
            <w:r>
              <w:rPr>
                <w:w w:val="105"/>
                <w:sz w:val="18"/>
              </w:rPr>
              <w:t>– для ответа на какие вопросы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уроке обычно требуется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выдви-</w:t>
            </w:r>
          </w:p>
          <w:p w14:paraId="5555DA14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жение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разнообраз- ных идей? (Кому нужно/важно это знание? Где это применяется? Как это связано с …? И </w:t>
            </w:r>
            <w:r>
              <w:rPr>
                <w:spacing w:val="-2"/>
                <w:w w:val="105"/>
                <w:sz w:val="18"/>
              </w:rPr>
              <w:t>т..п.)</w:t>
            </w:r>
          </w:p>
        </w:tc>
        <w:tc>
          <w:tcPr>
            <w:tcW w:w="1546" w:type="dxa"/>
          </w:tcPr>
          <w:p w14:paraId="249D6DD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C456EF7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«Транспорт будуще- го»: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 ресурс издательства</w:t>
            </w:r>
          </w:p>
          <w:p w14:paraId="7075DC67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18D900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4" w:hRule="atLeast"/>
        </w:trPr>
        <w:tc>
          <w:tcPr>
            <w:tcW w:w="538" w:type="dxa"/>
          </w:tcPr>
          <w:p w14:paraId="1BDEE7A5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14.</w:t>
            </w:r>
          </w:p>
        </w:tc>
        <w:tc>
          <w:tcPr>
            <w:tcW w:w="1115" w:type="dxa"/>
          </w:tcPr>
          <w:p w14:paraId="5C62E167">
            <w:pPr>
              <w:pStyle w:val="12"/>
              <w:spacing w:before="51" w:line="235" w:lineRule="auto"/>
              <w:ind w:left="80" w:right="11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 xml:space="preserve">ние кре- </w:t>
            </w:r>
            <w:r>
              <w:rPr>
                <w:spacing w:val="-2"/>
                <w:w w:val="105"/>
                <w:sz w:val="18"/>
              </w:rPr>
              <w:t xml:space="preserve">ативных </w:t>
            </w:r>
            <w:r>
              <w:rPr>
                <w:w w:val="105"/>
                <w:sz w:val="18"/>
              </w:rPr>
              <w:t xml:space="preserve">идей и их </w:t>
            </w:r>
            <w:r>
              <w:rPr>
                <w:spacing w:val="-2"/>
                <w:w w:val="105"/>
                <w:sz w:val="18"/>
              </w:rPr>
              <w:t xml:space="preserve">доработ- </w:t>
            </w:r>
            <w:r>
              <w:rPr>
                <w:spacing w:val="-4"/>
                <w:w w:val="105"/>
                <w:sz w:val="18"/>
              </w:rPr>
              <w:t>ка.</w:t>
            </w:r>
          </w:p>
        </w:tc>
        <w:tc>
          <w:tcPr>
            <w:tcW w:w="676" w:type="dxa"/>
          </w:tcPr>
          <w:p w14:paraId="5E66EC07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9310E29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 xml:space="preserve">проработанность. </w:t>
            </w:r>
            <w:r>
              <w:rPr>
                <w:w w:val="105"/>
                <w:sz w:val="18"/>
              </w:rPr>
              <w:t>Обсуждение пробле- мы: Когда на уроке мне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помогла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креатив- </w:t>
            </w:r>
            <w:r>
              <w:rPr>
                <w:spacing w:val="-2"/>
                <w:w w:val="105"/>
                <w:sz w:val="18"/>
              </w:rPr>
              <w:t>ность?</w:t>
            </w:r>
          </w:p>
        </w:tc>
        <w:tc>
          <w:tcPr>
            <w:tcW w:w="1966" w:type="dxa"/>
          </w:tcPr>
          <w:p w14:paraId="74BD0F18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2B1D3701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основных требова- ний.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Совместная деятельность по анализу предло- женных ситуаций.</w:t>
            </w:r>
          </w:p>
        </w:tc>
        <w:tc>
          <w:tcPr>
            <w:tcW w:w="1546" w:type="dxa"/>
          </w:tcPr>
          <w:p w14:paraId="7A684D18">
            <w:pPr>
              <w:pStyle w:val="12"/>
              <w:spacing w:before="50" w:line="235" w:lineRule="auto"/>
              <w:ind w:left="78" w:right="70"/>
              <w:rPr>
                <w:sz w:val="18"/>
              </w:rPr>
            </w:pPr>
            <w:r>
              <w:rPr>
                <w:w w:val="105"/>
                <w:sz w:val="18"/>
              </w:rPr>
              <w:t>Работа в ма- лых группах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 поиску ана- логий, связей, </w:t>
            </w:r>
            <w:r>
              <w:rPr>
                <w:spacing w:val="-2"/>
                <w:w w:val="105"/>
                <w:sz w:val="18"/>
              </w:rPr>
              <w:t xml:space="preserve">ассоциаций </w:t>
            </w:r>
            <w:r>
              <w:rPr>
                <w:w w:val="105"/>
                <w:sz w:val="18"/>
              </w:rPr>
              <w:t>Работа в парах и малых груп- пах по анализу и моделирова- нию ситуаций,</w:t>
            </w:r>
          </w:p>
        </w:tc>
        <w:tc>
          <w:tcPr>
            <w:tcW w:w="2129" w:type="dxa"/>
          </w:tcPr>
          <w:p w14:paraId="7DE0FDE0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http://skiv.instrao.ru</w:t>
            </w:r>
            <w:r>
              <w:rPr>
                <w:spacing w:val="-2"/>
                <w:w w:val="110"/>
                <w:sz w:val="18"/>
              </w:rPr>
              <w:fldChar w:fldCharType="end"/>
            </w:r>
          </w:p>
          <w:p w14:paraId="3D6EFA88">
            <w:pPr>
              <w:pStyle w:val="12"/>
              <w:spacing w:before="99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Комплексные зада- ния (задания на вы- движение креатив- ных идей, доработку </w:t>
            </w:r>
            <w:r>
              <w:rPr>
                <w:spacing w:val="-4"/>
                <w:w w:val="105"/>
                <w:sz w:val="18"/>
              </w:rPr>
              <w:t>идей)</w:t>
            </w:r>
          </w:p>
          <w:p w14:paraId="284FCDCF">
            <w:pPr>
              <w:pStyle w:val="12"/>
              <w:spacing w:before="56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Говорящие </w:t>
            </w:r>
            <w:r>
              <w:rPr>
                <w:spacing w:val="-2"/>
                <w:w w:val="105"/>
                <w:sz w:val="18"/>
              </w:rPr>
              <w:t>имена,</w:t>
            </w:r>
          </w:p>
        </w:tc>
      </w:tr>
    </w:tbl>
    <w:p w14:paraId="071623D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3" name="Graphic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3" o:spid="_x0000_s1026" o:spt="100" style="position:absolute;left:0pt;margin-left:0.25pt;margin-top:0.25pt;height:390.7pt;width:600.45pt;mso-position-horizontal-relative:page;mso-position-vertical-relative:page;z-index:-25140531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DPr06k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z69Op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088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6215"/>
                <wp:effectExtent l="0" t="0" r="0" b="0"/>
                <wp:wrapNone/>
                <wp:docPr id="274" name="Text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6036B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>104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026" o:spt="202" type="#_x0000_t202" style="position:absolute;left:0pt;margin-left:27.15pt;margin-top:33pt;height:15.45pt;width:14.6pt;mso-position-horizontal-relative:page;mso-position-vertical-relative:page;z-index:251770880;mso-width-relative:page;mso-height-relative:page;" filled="f" stroked="f" coordsize="21600,21600" o:gfxdata="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W2aIY2QAAAAcBAAAPAAAAAAAAAAEAIAAAACIAAABkcnMvZG93bnJldi54bWxQSwEC&#10;FAAUAAAACACHTuJAG0Q86L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E6036B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9"/>
                          <w:sz w:val="18"/>
                        </w:rPr>
                        <w:t>104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75" name="Text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2575C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5" o:spid="_x0000_s1026" o:spt="202" type="#_x0000_t202" style="position:absolute;left:0pt;margin-left:27.95pt;margin-top:132.5pt;height:222.85pt;width:11.8pt;mso-position-horizontal-relative:page;mso-position-vertical-relative:page;z-index:25177190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CF54v7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CC2575C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5432631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E589F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9" w:hRule="atLeast"/>
        </w:trPr>
        <w:tc>
          <w:tcPr>
            <w:tcW w:w="538" w:type="dxa"/>
          </w:tcPr>
          <w:p w14:paraId="1D6D73E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6B90CF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FF38B7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C585AD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295C265B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Моделируем ситу- ацию: как можно проявить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креатив- ность при выпол- нении задания?</w:t>
            </w:r>
          </w:p>
          <w:p w14:paraId="47962A9F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Моделирование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си- туаций, требующих применения кре- ативного мышле- ния при изучении нового материала.</w:t>
            </w:r>
          </w:p>
          <w:p w14:paraId="2E551D1C">
            <w:pPr>
              <w:pStyle w:val="12"/>
              <w:spacing w:before="19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Примеры:</w:t>
            </w:r>
          </w:p>
          <w:p w14:paraId="25BC4102">
            <w:pPr>
              <w:pStyle w:val="12"/>
              <w:spacing w:before="99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Описание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свойств изучаемого объ- екта с опорой на </w:t>
            </w:r>
            <w:r>
              <w:rPr>
                <w:spacing w:val="-2"/>
                <w:w w:val="105"/>
                <w:sz w:val="18"/>
              </w:rPr>
              <w:t>воображение,</w:t>
            </w:r>
          </w:p>
          <w:p w14:paraId="790ED1B9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Преобразование утверждений,</w:t>
            </w:r>
          </w:p>
          <w:p w14:paraId="0EE0DF3F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Проверка утверж- дений «на проч- ность», опреде- ление границ </w:t>
            </w:r>
            <w:r>
              <w:rPr>
                <w:spacing w:val="-2"/>
                <w:w w:val="105"/>
                <w:sz w:val="18"/>
              </w:rPr>
              <w:t>применимости,</w:t>
            </w:r>
          </w:p>
          <w:p w14:paraId="055E853B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Выявление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глав- </w:t>
            </w:r>
            <w:r>
              <w:rPr>
                <w:spacing w:val="-2"/>
                <w:w w:val="105"/>
                <w:sz w:val="18"/>
              </w:rPr>
              <w:t>ного,</w:t>
            </w:r>
          </w:p>
          <w:p w14:paraId="16F57F60">
            <w:pPr>
              <w:pStyle w:val="12"/>
              <w:spacing w:line="235" w:lineRule="auto"/>
              <w:ind w:left="220" w:right="37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Представление </w:t>
            </w:r>
            <w:r>
              <w:rPr>
                <w:spacing w:val="-2"/>
                <w:w w:val="105"/>
                <w:sz w:val="18"/>
              </w:rPr>
              <w:t>результатов,</w:t>
            </w:r>
          </w:p>
          <w:p w14:paraId="1BB518B1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Поиск связей и </w:t>
            </w:r>
            <w:r>
              <w:rPr>
                <w:spacing w:val="-2"/>
                <w:w w:val="105"/>
                <w:sz w:val="18"/>
              </w:rPr>
              <w:t>отношений</w:t>
            </w:r>
          </w:p>
        </w:tc>
        <w:tc>
          <w:tcPr>
            <w:tcW w:w="1546" w:type="dxa"/>
          </w:tcPr>
          <w:p w14:paraId="24655807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 подведе- нию итогов.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33467454">
            <w:pPr>
              <w:pStyle w:val="12"/>
              <w:spacing w:before="48"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Система,</w:t>
            </w:r>
          </w:p>
          <w:p w14:paraId="7809C296">
            <w:pPr>
              <w:pStyle w:val="12"/>
              <w:spacing w:before="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Литератур- ные места России,</w:t>
            </w:r>
          </w:p>
          <w:p w14:paraId="59C6BEFC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Вращение </w:t>
            </w:r>
            <w:r>
              <w:rPr>
                <w:spacing w:val="-2"/>
                <w:w w:val="105"/>
                <w:sz w:val="18"/>
              </w:rPr>
              <w:t>Земли,</w:t>
            </w:r>
          </w:p>
          <w:p w14:paraId="6C14CF9F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Зоопарк, 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мыш- ление, выпуск 2, </w:t>
            </w:r>
            <w:r>
              <w:rPr>
                <w:spacing w:val="-2"/>
                <w:w w:val="105"/>
                <w:sz w:val="18"/>
              </w:rPr>
              <w:t>Просвещение,</w:t>
            </w:r>
          </w:p>
          <w:p w14:paraId="4C8DE4A2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Теплопере- </w:t>
            </w:r>
            <w:r>
              <w:rPr>
                <w:spacing w:val="-4"/>
                <w:w w:val="105"/>
                <w:sz w:val="18"/>
              </w:rPr>
              <w:t>дача</w:t>
            </w:r>
          </w:p>
          <w:p w14:paraId="358E1F09">
            <w:pPr>
              <w:pStyle w:val="12"/>
              <w:spacing w:before="96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«Реклама чтения»: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3759080E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1B1C583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6" name="Graphic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6" o:spid="_x0000_s1026" o:spt="100" style="position:absolute;left:0pt;margin-left:0.25pt;margin-top:0.25pt;height:390.7pt;width:600.45pt;mso-position-horizontal-relative:page;mso-position-vertical-relative:page;z-index:-25140428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QhcPI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EIXDy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4356100</wp:posOffset>
                </wp:positionV>
                <wp:extent cx="185420" cy="192405"/>
                <wp:effectExtent l="0" t="0" r="0" b="0"/>
                <wp:wrapNone/>
                <wp:docPr id="277" name="Text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6822F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105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7" o:spid="_x0000_s1026" o:spt="202" type="#_x0000_t202" style="position:absolute;left:0pt;margin-left:27.15pt;margin-top:343pt;height:15.15pt;width:14.6pt;mso-position-horizontal-relative:page;mso-position-vertical-relative:page;z-index:251772928;mso-width-relative:page;mso-height-relative:page;" filled="f" stroked="f" coordsize="21600,21600" o:gfxdata="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fj9P+9oAAAAJAQAADwAAAAAAAAABACAAAAAiAAAAZHJzL2Rvd25yZXYueG1sUEsB&#10;AhQAFAAAAAgAh07iQGVL7eW6AQAAg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586822F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292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78" name="Text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EB9830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8" o:spid="_x0000_s1026" o:spt="202" type="#_x0000_t202" style="position:absolute;left:0pt;margin-left:27.95pt;margin-top:35.85pt;height:218.6pt;width:12.65pt;mso-position-horizontal-relative:page;mso-position-vertical-relative:page;z-index:25177292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RnrjkL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8EB9830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61CD312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1EB4D6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99E4C81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3E2146F8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F9EBD6B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DB2EDFB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E4B623B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0B73ED7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2927175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F16162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1" w:hRule="atLeast"/>
        </w:trPr>
        <w:tc>
          <w:tcPr>
            <w:tcW w:w="538" w:type="dxa"/>
          </w:tcPr>
          <w:p w14:paraId="37E89B8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8A341A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946D51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78864C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2CF33ADB">
            <w:pPr>
              <w:pStyle w:val="12"/>
              <w:spacing w:before="58" w:line="225" w:lineRule="auto"/>
              <w:ind w:right="154"/>
              <w:rPr>
                <w:sz w:val="18"/>
              </w:rPr>
            </w:pPr>
            <w:r>
              <w:rPr>
                <w:w w:val="105"/>
                <w:sz w:val="18"/>
              </w:rPr>
              <w:t>Подведение ито- гов: – для ответа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какие вопросы на уроке обычно требуется выдви- гать креативные идеи?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(Какой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ответ </w:t>
            </w:r>
            <w:r>
              <w:rPr>
                <w:spacing w:val="-2"/>
                <w:w w:val="105"/>
                <w:sz w:val="18"/>
              </w:rPr>
              <w:t>напрашивается?</w:t>
            </w:r>
          </w:p>
          <w:p w14:paraId="2A1E671C">
            <w:pPr>
              <w:pStyle w:val="12"/>
              <w:spacing w:line="225" w:lineRule="auto"/>
              <w:ind w:right="96"/>
              <w:rPr>
                <w:sz w:val="18"/>
              </w:rPr>
            </w:pPr>
            <w:r>
              <w:rPr>
                <w:w w:val="105"/>
                <w:sz w:val="18"/>
              </w:rPr>
              <w:t>А как еще можно рассуждать? Какой другой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ответ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можно дать?) - для ответа на какие вопросы на уроке обычно требуется доработ- ка идей? (Удобно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 это решение?</w:t>
            </w:r>
          </w:p>
          <w:p w14:paraId="19E6EACA">
            <w:pPr>
              <w:pStyle w:val="12"/>
              <w:spacing w:line="225" w:lineRule="auto"/>
              <w:ind w:right="229"/>
              <w:rPr>
                <w:sz w:val="18"/>
              </w:rPr>
            </w:pPr>
            <w:r>
              <w:rPr>
                <w:w w:val="105"/>
                <w:sz w:val="18"/>
              </w:rPr>
              <w:t>Можно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сделать лучше/ быстрее / экономнее …?)</w:t>
            </w:r>
          </w:p>
        </w:tc>
        <w:tc>
          <w:tcPr>
            <w:tcW w:w="1546" w:type="dxa"/>
          </w:tcPr>
          <w:p w14:paraId="748434C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313615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65C5D0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6" w:hRule="atLeast"/>
        </w:trPr>
        <w:tc>
          <w:tcPr>
            <w:tcW w:w="538" w:type="dxa"/>
          </w:tcPr>
          <w:p w14:paraId="6555DAA3">
            <w:pPr>
              <w:pStyle w:val="12"/>
              <w:spacing w:before="49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15.</w:t>
            </w:r>
          </w:p>
        </w:tc>
        <w:tc>
          <w:tcPr>
            <w:tcW w:w="1115" w:type="dxa"/>
          </w:tcPr>
          <w:p w14:paraId="7020EDD3">
            <w:pPr>
              <w:pStyle w:val="12"/>
              <w:spacing w:before="59" w:line="22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От выдви- жения до </w:t>
            </w:r>
            <w:r>
              <w:rPr>
                <w:spacing w:val="-2"/>
                <w:sz w:val="18"/>
              </w:rPr>
              <w:t xml:space="preserve">доработки </w:t>
            </w:r>
            <w:r>
              <w:rPr>
                <w:spacing w:val="-4"/>
                <w:sz w:val="18"/>
              </w:rPr>
              <w:t>идей</w:t>
            </w:r>
          </w:p>
        </w:tc>
        <w:tc>
          <w:tcPr>
            <w:tcW w:w="676" w:type="dxa"/>
          </w:tcPr>
          <w:p w14:paraId="6E72BE54">
            <w:pPr>
              <w:pStyle w:val="12"/>
              <w:spacing w:before="49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CF19875">
            <w:pPr>
              <w:pStyle w:val="12"/>
              <w:spacing w:before="59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Использование на- выков креативного мышления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созда- ния продукта.</w:t>
            </w:r>
          </w:p>
        </w:tc>
        <w:tc>
          <w:tcPr>
            <w:tcW w:w="1966" w:type="dxa"/>
          </w:tcPr>
          <w:p w14:paraId="5E4BC64A">
            <w:pPr>
              <w:pStyle w:val="12"/>
              <w:spacing w:before="59" w:line="225" w:lineRule="auto"/>
              <w:ind w:right="2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Выполнение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 ве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комплексного</w:t>
            </w:r>
          </w:p>
          <w:p w14:paraId="20D755E7">
            <w:pPr>
              <w:pStyle w:val="12"/>
              <w:spacing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выбору </w:t>
            </w:r>
            <w:r>
              <w:rPr>
                <w:spacing w:val="-2"/>
                <w:w w:val="105"/>
                <w:sz w:val="18"/>
              </w:rPr>
              <w:t>учителя):</w:t>
            </w:r>
          </w:p>
          <w:p w14:paraId="739D3904">
            <w:pPr>
              <w:pStyle w:val="12"/>
              <w:spacing w:line="186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идей</w:t>
            </w:r>
          </w:p>
          <w:p w14:paraId="46C6B350">
            <w:pPr>
              <w:pStyle w:val="12"/>
              <w:spacing w:before="3" w:line="225" w:lineRule="auto"/>
              <w:ind w:left="220" w:right="81"/>
              <w:rPr>
                <w:sz w:val="18"/>
              </w:rPr>
            </w:pPr>
            <w:r>
              <w:rPr>
                <w:w w:val="105"/>
                <w:sz w:val="18"/>
              </w:rPr>
              <w:t>«Знакомимся с эпохой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писателя»,</w:t>
            </w:r>
          </w:p>
        </w:tc>
        <w:tc>
          <w:tcPr>
            <w:tcW w:w="1546" w:type="dxa"/>
          </w:tcPr>
          <w:p w14:paraId="57206FA9">
            <w:pPr>
              <w:pStyle w:val="12"/>
              <w:spacing w:before="58" w:line="22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5C42A3DE">
            <w:pPr>
              <w:pStyle w:val="12"/>
              <w:spacing w:before="58" w:line="22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119ECF6B">
            <w:pPr>
              <w:pStyle w:val="12"/>
              <w:spacing w:before="90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учителя</w:t>
            </w:r>
          </w:p>
          <w:p w14:paraId="26F4E1FA">
            <w:pPr>
              <w:pStyle w:val="12"/>
              <w:spacing w:before="54"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Литератур- ные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места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России</w:t>
            </w:r>
          </w:p>
          <w:p w14:paraId="7ED83A67">
            <w:pPr>
              <w:pStyle w:val="12"/>
              <w:spacing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Нужный </w:t>
            </w:r>
            <w:r>
              <w:rPr>
                <w:spacing w:val="-2"/>
                <w:w w:val="110"/>
                <w:sz w:val="18"/>
              </w:rPr>
              <w:t>предмет,</w:t>
            </w:r>
          </w:p>
        </w:tc>
      </w:tr>
    </w:tbl>
    <w:p w14:paraId="24A423A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79" name="Graphic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79" o:spid="_x0000_s1026" o:spt="100" style="position:absolute;left:0pt;margin-left:0.25pt;margin-top:0.25pt;height:390.7pt;width:600.45pt;mso-position-horizontal-relative:page;mso-position-vertical-relative:page;z-index:-25140326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Au+wZ1gAAAAYBAAAPAAAAAAAAAAEAIAAAACIAAABkcnMvZG93&#10;bnJldi54bWxQSwECFAAUAAAACACHTuJAXX+UHjsCAAAVBQAADgAAAAAAAAABACAAAAAlAQAAZHJz&#10;L2Uyb0RvYy54bWxQSwUGAAAAAAYABgBZAQAA0g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6850"/>
                <wp:effectExtent l="0" t="0" r="0" b="0"/>
                <wp:wrapNone/>
                <wp:docPr id="280" name="Text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1D6B3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>106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026" o:spt="202" type="#_x0000_t202" style="position:absolute;left:0pt;margin-left:27.15pt;margin-top:33pt;height:15.5pt;width:14.6pt;mso-position-horizontal-relative:page;mso-position-vertical-relative:page;z-index:251773952;mso-width-relative:page;mso-height-relative:page;" filled="f" stroked="f" coordsize="21600,21600" o:gfxdata="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1/hqPZAAAABwEAAA8AAAAAAAAAAQAgAAAAIgAAAGRycy9kb3ducmV2LnhtbFBLAQIU&#10;ABQAAAAIAIdO4kDPm57H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CA1D6B3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8"/>
                          <w:sz w:val="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81" name="Text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27FA49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1" o:spid="_x0000_s1026" o:spt="202" type="#_x0000_t202" style="position:absolute;left:0pt;margin-left:27.95pt;margin-top:132.5pt;height:222.85pt;width:11.8pt;mso-position-horizontal-relative:page;mso-position-vertical-relative:page;z-index:25177497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CX9pqR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627FA49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919012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013AF5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3" w:hRule="atLeast"/>
        </w:trPr>
        <w:tc>
          <w:tcPr>
            <w:tcW w:w="538" w:type="dxa"/>
          </w:tcPr>
          <w:p w14:paraId="0BE2606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4638A7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06DCA8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6487C0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557185F">
            <w:pPr>
              <w:pStyle w:val="12"/>
              <w:spacing w:before="51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социальное </w:t>
            </w:r>
            <w:r>
              <w:rPr>
                <w:spacing w:val="-2"/>
                <w:w w:val="105"/>
                <w:sz w:val="18"/>
              </w:rPr>
              <w:t>проектирование.</w:t>
            </w:r>
          </w:p>
          <w:p w14:paraId="28BF2F5A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«Как я вижу свое </w:t>
            </w:r>
            <w:r>
              <w:rPr>
                <w:spacing w:val="-2"/>
                <w:w w:val="105"/>
                <w:sz w:val="18"/>
              </w:rPr>
              <w:t>будущее?»,</w:t>
            </w:r>
          </w:p>
          <w:p w14:paraId="04252E59">
            <w:pPr>
              <w:pStyle w:val="12"/>
              <w:spacing w:line="235" w:lineRule="auto"/>
              <w:ind w:left="220" w:right="12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 и проведение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соци- ально значимого мероприятия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(на- пример, охраны лесов от пожа- </w:t>
            </w:r>
            <w:r>
              <w:rPr>
                <w:spacing w:val="-2"/>
                <w:w w:val="105"/>
                <w:sz w:val="18"/>
              </w:rPr>
              <w:t>ров),</w:t>
            </w:r>
          </w:p>
          <w:p w14:paraId="3436F999">
            <w:pPr>
              <w:pStyle w:val="12"/>
              <w:spacing w:line="235" w:lineRule="auto"/>
              <w:ind w:left="220" w:right="7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подготовка и про- 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классного часа для млад- ших подростков</w:t>
            </w:r>
          </w:p>
          <w:p w14:paraId="107BCEAB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«Физика/био- </w:t>
            </w:r>
            <w:r>
              <w:rPr>
                <w:w w:val="105"/>
                <w:sz w:val="18"/>
              </w:rPr>
              <w:t xml:space="preserve">логия … в твоей </w:t>
            </w:r>
            <w:r>
              <w:rPr>
                <w:spacing w:val="-2"/>
                <w:w w:val="105"/>
                <w:sz w:val="18"/>
              </w:rPr>
              <w:t>жизни»,</w:t>
            </w:r>
          </w:p>
          <w:p w14:paraId="50C8D431">
            <w:pPr>
              <w:pStyle w:val="12"/>
              <w:spacing w:line="235" w:lineRule="auto"/>
              <w:ind w:left="220" w:right="380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планирование 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организация</w:t>
            </w:r>
          </w:p>
          <w:p w14:paraId="54CECA3D">
            <w:pPr>
              <w:pStyle w:val="12"/>
              <w:spacing w:line="235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меропри- ятий по помощи в </w:t>
            </w:r>
            <w:r>
              <w:rPr>
                <w:spacing w:val="-2"/>
                <w:w w:val="105"/>
                <w:sz w:val="18"/>
              </w:rPr>
              <w:t>учебе.</w:t>
            </w:r>
          </w:p>
        </w:tc>
        <w:tc>
          <w:tcPr>
            <w:tcW w:w="1546" w:type="dxa"/>
          </w:tcPr>
          <w:p w14:paraId="364C943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9ADD596">
            <w:pPr>
              <w:pStyle w:val="12"/>
              <w:spacing w:before="58"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Лесные по- </w:t>
            </w:r>
            <w:r>
              <w:rPr>
                <w:spacing w:val="-2"/>
                <w:w w:val="105"/>
                <w:sz w:val="18"/>
              </w:rPr>
              <w:t>жары,</w:t>
            </w:r>
          </w:p>
          <w:p w14:paraId="7BC0BFE3">
            <w:pPr>
              <w:pStyle w:val="12"/>
              <w:spacing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Зоопарк. 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мыш- ление, выпуск 2, </w:t>
            </w:r>
            <w:r>
              <w:rPr>
                <w:spacing w:val="-2"/>
                <w:w w:val="105"/>
                <w:sz w:val="18"/>
              </w:rPr>
              <w:t>Просвещение,</w:t>
            </w:r>
          </w:p>
          <w:p w14:paraId="0C62C1FC">
            <w:pPr>
              <w:pStyle w:val="12"/>
              <w:spacing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8 кл., Вращение </w:t>
            </w:r>
            <w:r>
              <w:rPr>
                <w:spacing w:val="-2"/>
                <w:w w:val="105"/>
                <w:sz w:val="18"/>
              </w:rPr>
              <w:t>Земли,</w:t>
            </w:r>
          </w:p>
          <w:p w14:paraId="37AFBF90">
            <w:pPr>
              <w:pStyle w:val="12"/>
              <w:spacing w:line="22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Поможем друг другу</w:t>
            </w:r>
          </w:p>
        </w:tc>
      </w:tr>
      <w:tr w14:paraId="3BA4A52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6" w:hRule="atLeast"/>
        </w:trPr>
        <w:tc>
          <w:tcPr>
            <w:tcW w:w="538" w:type="dxa"/>
          </w:tcPr>
          <w:p w14:paraId="2C18FBFD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16.</w:t>
            </w:r>
          </w:p>
        </w:tc>
        <w:tc>
          <w:tcPr>
            <w:tcW w:w="1115" w:type="dxa"/>
          </w:tcPr>
          <w:p w14:paraId="28644283">
            <w:pPr>
              <w:pStyle w:val="12"/>
              <w:spacing w:before="51" w:line="235" w:lineRule="auto"/>
              <w:ind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Диагно- </w:t>
            </w:r>
            <w:r>
              <w:rPr>
                <w:w w:val="105"/>
                <w:sz w:val="18"/>
              </w:rPr>
              <w:t xml:space="preserve">стика и </w:t>
            </w:r>
            <w:r>
              <w:rPr>
                <w:spacing w:val="-2"/>
                <w:w w:val="105"/>
                <w:sz w:val="18"/>
              </w:rPr>
              <w:t xml:space="preserve">рефлек- </w:t>
            </w:r>
            <w:r>
              <w:rPr>
                <w:w w:val="105"/>
                <w:sz w:val="18"/>
              </w:rPr>
              <w:t>сия.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Само- </w:t>
            </w:r>
            <w:r>
              <w:rPr>
                <w:spacing w:val="-2"/>
                <w:w w:val="105"/>
                <w:sz w:val="18"/>
              </w:rPr>
              <w:t>оценка</w:t>
            </w:r>
          </w:p>
        </w:tc>
        <w:tc>
          <w:tcPr>
            <w:tcW w:w="676" w:type="dxa"/>
          </w:tcPr>
          <w:p w14:paraId="01AC7AFD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F74A032">
            <w:pPr>
              <w:pStyle w:val="12"/>
              <w:spacing w:before="51" w:line="235" w:lineRule="auto"/>
              <w:ind w:right="225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мышле- ние. Диагностиче- ская работа для 8 </w:t>
            </w:r>
            <w:r>
              <w:rPr>
                <w:spacing w:val="-2"/>
                <w:w w:val="105"/>
                <w:sz w:val="18"/>
              </w:rPr>
              <w:t>класса.</w:t>
            </w:r>
          </w:p>
        </w:tc>
        <w:tc>
          <w:tcPr>
            <w:tcW w:w="1966" w:type="dxa"/>
          </w:tcPr>
          <w:p w14:paraId="4B98D72E">
            <w:pPr>
              <w:pStyle w:val="12"/>
              <w:spacing w:before="51" w:line="235" w:lineRule="auto"/>
              <w:ind w:right="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итого- вой работы. Обсуж- дение результатов. Взаимо- и самоо- ценка результатов </w:t>
            </w:r>
            <w:r>
              <w:rPr>
                <w:spacing w:val="-2"/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14:paraId="71D79E3E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Индивиду- </w:t>
            </w:r>
            <w:r>
              <w:rPr>
                <w:w w:val="105"/>
                <w:sz w:val="18"/>
              </w:rPr>
              <w:t>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рабо- та. Работа в </w:t>
            </w:r>
            <w:r>
              <w:rPr>
                <w:spacing w:val="-2"/>
                <w:w w:val="105"/>
                <w:sz w:val="18"/>
              </w:rPr>
              <w:t>парах.</w:t>
            </w:r>
          </w:p>
        </w:tc>
        <w:tc>
          <w:tcPr>
            <w:tcW w:w="2129" w:type="dxa"/>
          </w:tcPr>
          <w:p w14:paraId="5B6DBEF5">
            <w:pPr>
              <w:pStyle w:val="12"/>
              <w:spacing w:before="51" w:line="235" w:lineRule="auto"/>
              <w:ind w:left="7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РЭШ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2713A34C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109775A8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Диагностическая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ра- бота для 8 класса.</w:t>
            </w:r>
          </w:p>
        </w:tc>
      </w:tr>
    </w:tbl>
    <w:p w14:paraId="12B5C97D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2" name="Graphic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2" o:spid="_x0000_s1026" o:spt="100" style="position:absolute;left:0pt;margin-left:0.25pt;margin-top:0.25pt;height:390.7pt;width:600.45pt;mso-position-horizontal-relative:page;mso-position-vertical-relative:page;z-index:-25140224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GZx/ak6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mcf2p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4359910</wp:posOffset>
                </wp:positionV>
                <wp:extent cx="185420" cy="189230"/>
                <wp:effectExtent l="0" t="0" r="0" b="0"/>
                <wp:wrapNone/>
                <wp:docPr id="283" name="Text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1215CF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107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3" o:spid="_x0000_s1026" o:spt="202" type="#_x0000_t202" style="position:absolute;left:0pt;margin-left:27.15pt;margin-top:343.3pt;height:14.9pt;width:14.6pt;mso-position-horizontal-relative:page;mso-position-vertical-relative:page;z-index:251776000;mso-width-relative:page;mso-height-relative:page;" filled="f" stroked="f" coordsize="21600,21600" o:gfxdata="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lDsXjbAAAACQEAAA8AAAAAAAAAAQAgAAAAIgAAAGRycy9kb3ducmV2LnhtbFBL&#10;AQIUABQAAAAIAIdO4kA//lsC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51215CF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84" name="Text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11297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4" o:spid="_x0000_s1026" o:spt="202" type="#_x0000_t202" style="position:absolute;left:0pt;margin-left:27.95pt;margin-top:35.85pt;height:218.6pt;width:12.65pt;mso-position-horizontal-relative:page;mso-position-vertical-relative:page;z-index:25177600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EQmkVW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011297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8F95BE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B7F920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A57CEA5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27C9D897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E68BEFB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4D276AA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4AEC7D2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B167C8B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C9F408F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ABDF3D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3" w:hRule="atLeast"/>
        </w:trPr>
        <w:tc>
          <w:tcPr>
            <w:tcW w:w="538" w:type="dxa"/>
          </w:tcPr>
          <w:p w14:paraId="083C308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A59DB8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1DC9BA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72314A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A28615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18662A2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930FFB8">
            <w:pPr>
              <w:pStyle w:val="12"/>
              <w:spacing w:before="56" w:line="228" w:lineRule="auto"/>
              <w:ind w:left="77" w:right="220"/>
              <w:rPr>
                <w:sz w:val="18"/>
              </w:rPr>
            </w:pPr>
            <w:r>
              <w:rPr>
                <w:w w:val="105"/>
                <w:sz w:val="18"/>
              </w:rPr>
              <w:t>Креативное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мышле-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2DCED2D7">
            <w:pPr>
              <w:pStyle w:val="12"/>
              <w:spacing w:line="228" w:lineRule="auto"/>
              <w:ind w:left="77" w:right="10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Вариант 1. Пока не пришла мама Вариант 2. Космос в </w:t>
            </w:r>
            <w:r>
              <w:rPr>
                <w:sz w:val="18"/>
              </w:rPr>
              <w:t>повседневной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жизни</w:t>
            </w:r>
          </w:p>
        </w:tc>
      </w:tr>
      <w:tr w14:paraId="68F6454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82306DF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первой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части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1.</w:t>
            </w:r>
          </w:p>
        </w:tc>
      </w:tr>
      <w:tr w14:paraId="5C9AB57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1" w:hRule="atLeast"/>
        </w:trPr>
        <w:tc>
          <w:tcPr>
            <w:tcW w:w="538" w:type="dxa"/>
          </w:tcPr>
          <w:p w14:paraId="760D2ECA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16B9A823">
            <w:pPr>
              <w:pStyle w:val="12"/>
              <w:spacing w:before="56" w:line="228" w:lineRule="auto"/>
              <w:ind w:left="80" w:right="6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первой </w:t>
            </w:r>
            <w:r>
              <w:rPr>
                <w:w w:val="105"/>
                <w:sz w:val="18"/>
              </w:rPr>
              <w:t>части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 xml:space="preserve">граммы. </w:t>
            </w:r>
            <w:r>
              <w:rPr>
                <w:spacing w:val="-2"/>
                <w:sz w:val="18"/>
              </w:rPr>
              <w:t xml:space="preserve">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5253FCEF">
            <w:pPr>
              <w:pStyle w:val="12"/>
              <w:spacing w:before="49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5E752BF">
            <w:pPr>
              <w:pStyle w:val="12"/>
              <w:spacing w:before="57" w:line="228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Самооценка уверен- ности при решении жизненных проблем. Обсуждение резуль- татов самооценки с целью достижения большей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уверенности при решении задач по функциональной </w:t>
            </w:r>
            <w:r>
              <w:rPr>
                <w:spacing w:val="-2"/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14:paraId="6D2D9739">
            <w:pPr>
              <w:pStyle w:val="12"/>
              <w:spacing w:before="57" w:line="228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ре- зультаты своей </w:t>
            </w:r>
            <w:r>
              <w:rPr>
                <w:spacing w:val="-2"/>
                <w:w w:val="105"/>
                <w:sz w:val="18"/>
              </w:rPr>
              <w:t xml:space="preserve">деятельности. </w:t>
            </w:r>
            <w:r>
              <w:rPr>
                <w:w w:val="105"/>
                <w:sz w:val="18"/>
              </w:rPr>
              <w:t>Аргументировать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обосновывать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свою позицию. Задавать вопросы, необхо- димые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органи- зации собственной </w:t>
            </w:r>
            <w:r>
              <w:rPr>
                <w:spacing w:val="-2"/>
                <w:w w:val="105"/>
                <w:sz w:val="18"/>
              </w:rPr>
              <w:t>деятельности.</w:t>
            </w:r>
          </w:p>
          <w:p w14:paraId="75AA42F0">
            <w:pPr>
              <w:pStyle w:val="12"/>
              <w:spacing w:line="228" w:lineRule="auto"/>
              <w:ind w:right="8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Предлагать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вариан- ты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постав- ленной проблемы.</w:t>
            </w:r>
          </w:p>
        </w:tc>
        <w:tc>
          <w:tcPr>
            <w:tcW w:w="1546" w:type="dxa"/>
          </w:tcPr>
          <w:p w14:paraId="353457A5">
            <w:pPr>
              <w:pStyle w:val="12"/>
              <w:spacing w:before="49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Беседа</w:t>
            </w:r>
          </w:p>
        </w:tc>
        <w:tc>
          <w:tcPr>
            <w:tcW w:w="2129" w:type="dxa"/>
          </w:tcPr>
          <w:p w14:paraId="306144BB">
            <w:pPr>
              <w:pStyle w:val="12"/>
              <w:spacing w:before="49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Приложение</w:t>
            </w:r>
          </w:p>
        </w:tc>
      </w:tr>
      <w:tr w14:paraId="5C1D472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1354BBFC">
            <w:pPr>
              <w:pStyle w:val="12"/>
              <w:spacing w:before="48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4: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окружающем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мире»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148465E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538" w:type="dxa"/>
          </w:tcPr>
          <w:p w14:paraId="5AC07360">
            <w:pPr>
              <w:pStyle w:val="12"/>
              <w:spacing w:before="49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18.</w:t>
            </w:r>
          </w:p>
        </w:tc>
        <w:tc>
          <w:tcPr>
            <w:tcW w:w="1115" w:type="dxa"/>
          </w:tcPr>
          <w:p w14:paraId="6BB679BC">
            <w:pPr>
              <w:pStyle w:val="12"/>
              <w:spacing w:before="58" w:line="228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профес- </w:t>
            </w:r>
            <w:r>
              <w:rPr>
                <w:spacing w:val="-4"/>
                <w:w w:val="105"/>
                <w:sz w:val="18"/>
              </w:rPr>
              <w:t>сиях</w:t>
            </w:r>
          </w:p>
        </w:tc>
        <w:tc>
          <w:tcPr>
            <w:tcW w:w="676" w:type="dxa"/>
          </w:tcPr>
          <w:p w14:paraId="15027E4A">
            <w:pPr>
              <w:pStyle w:val="12"/>
              <w:spacing w:before="49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2C78BBE">
            <w:pPr>
              <w:pStyle w:val="12"/>
              <w:spacing w:before="58" w:line="228" w:lineRule="auto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Геометрические </w:t>
            </w:r>
            <w:r>
              <w:rPr>
                <w:w w:val="105"/>
                <w:sz w:val="18"/>
              </w:rPr>
              <w:t>фигуры, взаимное расположение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фигур, </w:t>
            </w:r>
            <w:r>
              <w:rPr>
                <w:spacing w:val="-2"/>
                <w:w w:val="105"/>
                <w:sz w:val="18"/>
              </w:rPr>
              <w:t>Числовые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закономер- </w:t>
            </w:r>
            <w:r>
              <w:rPr>
                <w:w w:val="105"/>
                <w:sz w:val="18"/>
              </w:rPr>
              <w:t>ности, Дроби</w:t>
            </w:r>
          </w:p>
        </w:tc>
        <w:tc>
          <w:tcPr>
            <w:tcW w:w="1966" w:type="dxa"/>
          </w:tcPr>
          <w:p w14:paraId="66DD4091">
            <w:pPr>
              <w:pStyle w:val="12"/>
              <w:spacing w:before="58" w:line="228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 мацию (из текста, таблицы,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диаграм- мы). Распознавать </w:t>
            </w:r>
            <w:r>
              <w:rPr>
                <w:spacing w:val="-2"/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</w:tcPr>
          <w:p w14:paraId="4343B707">
            <w:pPr>
              <w:pStyle w:val="12"/>
              <w:spacing w:before="58" w:line="228" w:lineRule="auto"/>
              <w:ind w:left="78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</w:tcPr>
          <w:p w14:paraId="0E91A462">
            <w:pPr>
              <w:pStyle w:val="12"/>
              <w:spacing w:before="58" w:line="228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«Формат книги»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1898E3F1">
            <w:pPr>
              <w:pStyle w:val="12"/>
              <w:spacing w:before="56" w:line="228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«Площади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интерес- </w:t>
            </w:r>
            <w:r>
              <w:rPr>
                <w:w w:val="105"/>
                <w:sz w:val="18"/>
              </w:rPr>
              <w:t>ных фигур»:</w:t>
            </w:r>
          </w:p>
        </w:tc>
      </w:tr>
    </w:tbl>
    <w:p w14:paraId="47343B6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5" name="Graphic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5" o:spid="_x0000_s1026" o:spt="100" style="position:absolute;left:0pt;margin-left:0.25pt;margin-top:0.25pt;height:390.7pt;width:600.45pt;mso-position-horizontal-relative:page;mso-position-vertical-relative:page;z-index:-25140121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OeVtdY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201295"/>
                <wp:effectExtent l="0" t="0" r="0" b="0"/>
                <wp:wrapNone/>
                <wp:docPr id="286" name="Text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4A4C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6"/>
                                <w:sz w:val="18"/>
                              </w:rPr>
                              <w:t>108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6" o:spid="_x0000_s1026" o:spt="202" type="#_x0000_t202" style="position:absolute;left:0pt;margin-left:27.15pt;margin-top:33pt;height:15.85pt;width:14.6pt;mso-position-horizontal-relative:page;mso-position-vertical-relative:page;z-index:251777024;mso-width-relative:page;mso-height-relative:page;" filled="f" stroked="f" coordsize="21600,21600" o:gfxdata="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BvS46dkAAAAHAQAADwAAAAAAAAABACAAAAAiAAAAZHJzL2Rvd25yZXYueG1sUEsBAhQA&#10;FAAAAAgAh07iQNfDGgG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7D4A4C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6"/>
                          <w:sz w:val="18"/>
                        </w:rPr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87" name="Text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5B696C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7" o:spid="_x0000_s1026" o:spt="202" type="#_x0000_t202" style="position:absolute;left:0pt;margin-left:27.95pt;margin-top:132.5pt;height:222.85pt;width:11.8pt;mso-position-horizontal-relative:page;mso-position-vertical-relative:page;z-index:25177804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BOc9JF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35B696C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7560D25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7EDCFED7">
      <w:pPr>
        <w:pStyle w:val="8"/>
        <w:spacing w:before="3"/>
        <w:ind w:left="0" w:right="0" w:firstLine="0"/>
        <w:jc w:val="left"/>
        <w:rPr>
          <w:rFonts w:ascii="Arial"/>
          <w:b/>
          <w:sz w:val="2"/>
        </w:rPr>
      </w:pPr>
      <w: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88" name="Graphic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88" o:spid="_x0000_s1026" o:spt="100" style="position:absolute;left:0pt;margin-left:0.25pt;margin-top:0.25pt;height:390.7pt;width:600.45pt;mso-position-horizontal-relative:page;mso-position-vertical-relative:page;z-index:-25140019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Ajluh4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4352290</wp:posOffset>
                </wp:positionV>
                <wp:extent cx="185420" cy="196215"/>
                <wp:effectExtent l="0" t="0" r="0" b="0"/>
                <wp:wrapNone/>
                <wp:docPr id="289" name="Text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92EF4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9"/>
                                <w:sz w:val="18"/>
                              </w:rPr>
                              <w:t>109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9" o:spid="_x0000_s1026" o:spt="202" type="#_x0000_t202" style="position:absolute;left:0pt;margin-left:27.15pt;margin-top:342.7pt;height:15.45pt;width:14.6pt;mso-position-horizontal-relative:page;mso-position-vertical-relative:page;z-index:251779072;mso-width-relative:page;mso-height-relative:page;" filled="f" stroked="f" coordsize="21600,21600" o:gfxdata="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Vh+mdsAAAAJAQAADwAAAAAAAAABACAAAAAiAAAAZHJzL2Rvd25yZXYueG1sUEsB&#10;AhQAFAAAAAgAh07iQBMPVeW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DF92EF4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9"/>
                          <w:sz w:val="18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90" name="Text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9D14C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0" o:spid="_x0000_s1026" o:spt="202" type="#_x0000_t202" style="position:absolute;left:0pt;margin-left:27.95pt;margin-top:35.85pt;height:218.6pt;width:12.65pt;mso-position-horizontal-relative:page;mso-position-vertical-relative:page;z-index:25177907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WvaF2QAAAAgBAAAPAAAAAAAAAAEAIAAAACIAAABkcnMvZG93bnJldi54bWxQSwEC&#10;FAAUAAAACACHTuJAI9P9CroBAACE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E9D14C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A35F0D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1" w:hRule="atLeast"/>
        </w:trPr>
        <w:tc>
          <w:tcPr>
            <w:tcW w:w="538" w:type="dxa"/>
          </w:tcPr>
          <w:p w14:paraId="3039E86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4B84D0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831BE9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EE8785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vMerge w:val="restart"/>
          </w:tcPr>
          <w:p w14:paraId="4E9FB97E">
            <w:pPr>
              <w:pStyle w:val="12"/>
              <w:spacing w:before="58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объекты. Описы- вать ход и резуль- таты действий.</w:t>
            </w:r>
          </w:p>
          <w:p w14:paraId="535A74A2">
            <w:pPr>
              <w:pStyle w:val="12"/>
              <w:spacing w:line="22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Предлагать и обсуждать способы решения. Прики- дывать, оценивать, вычислять резуль- тат. Устанавливать и использовать зависимости меж- ду величинами, данными. Читать, записывать, срав- нивать математи- ческие объекты (числа, величины, фигуры). При- менять правила, свойства (вычис- лений, нахожде- ния результата).</w:t>
            </w:r>
          </w:p>
          <w:p w14:paraId="1AE4751D">
            <w:pPr>
              <w:pStyle w:val="12"/>
              <w:spacing w:line="225" w:lineRule="auto"/>
              <w:ind w:right="90"/>
              <w:rPr>
                <w:sz w:val="18"/>
              </w:rPr>
            </w:pPr>
            <w:r>
              <w:rPr>
                <w:w w:val="105"/>
                <w:sz w:val="18"/>
              </w:rPr>
              <w:t>Применять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приемы проверки результа- та. Интерпретиро- вать ответ, дан- ные.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Выдвигать</w:t>
            </w:r>
          </w:p>
          <w:p w14:paraId="19608BB5">
            <w:pPr>
              <w:pStyle w:val="12"/>
              <w:spacing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обосновывать гипотезу. Формули- ровать обобщения</w:t>
            </w:r>
          </w:p>
          <w:p w14:paraId="65788F9B">
            <w:pPr>
              <w:pStyle w:val="12"/>
              <w:spacing w:line="225" w:lineRule="auto"/>
              <w:ind w:right="149"/>
              <w:rPr>
                <w:sz w:val="18"/>
              </w:rPr>
            </w:pPr>
            <w:r>
              <w:rPr>
                <w:w w:val="105"/>
                <w:sz w:val="18"/>
              </w:rPr>
              <w:t>и выводы. Распоз- навать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истинные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10"/>
                <w:w w:val="105"/>
                <w:sz w:val="18"/>
              </w:rPr>
              <w:t>и</w:t>
            </w:r>
          </w:p>
        </w:tc>
        <w:tc>
          <w:tcPr>
            <w:tcW w:w="1546" w:type="dxa"/>
          </w:tcPr>
          <w:p w14:paraId="2575FDEA">
            <w:pPr>
              <w:pStyle w:val="12"/>
              <w:spacing w:before="60" w:line="225" w:lineRule="auto"/>
              <w:ind w:left="78"/>
              <w:rPr>
                <w:sz w:val="18"/>
              </w:rPr>
            </w:pPr>
            <w:r>
              <w:rPr>
                <w:sz w:val="18"/>
              </w:rPr>
              <w:t xml:space="preserve">работа (моде- </w:t>
            </w:r>
            <w:r>
              <w:rPr>
                <w:spacing w:val="-2"/>
                <w:sz w:val="18"/>
              </w:rPr>
              <w:t>лирование)</w:t>
            </w:r>
          </w:p>
        </w:tc>
        <w:tc>
          <w:tcPr>
            <w:tcW w:w="2129" w:type="dxa"/>
          </w:tcPr>
          <w:p w14:paraId="29A8B7D8">
            <w:pPr>
              <w:pStyle w:val="12"/>
              <w:spacing w:before="60" w:line="225" w:lineRule="auto"/>
              <w:ind w:left="77" w:right="150"/>
              <w:rPr>
                <w:sz w:val="18"/>
              </w:rPr>
            </w:pPr>
            <w:r>
              <w:rPr>
                <w:w w:val="105"/>
                <w:sz w:val="18"/>
              </w:rPr>
              <w:t>образовательный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ре- сурс издательства</w:t>
            </w:r>
          </w:p>
          <w:p w14:paraId="6979F773">
            <w:pPr>
              <w:pStyle w:val="12"/>
              <w:spacing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7226801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538" w:type="dxa"/>
          </w:tcPr>
          <w:p w14:paraId="4F988F04">
            <w:pPr>
              <w:pStyle w:val="12"/>
              <w:spacing w:before="50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19.</w:t>
            </w:r>
          </w:p>
        </w:tc>
        <w:tc>
          <w:tcPr>
            <w:tcW w:w="1115" w:type="dxa"/>
          </w:tcPr>
          <w:p w14:paraId="30249A6E">
            <w:pPr>
              <w:pStyle w:val="12"/>
              <w:spacing w:before="60" w:line="22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2"/>
                <w:sz w:val="18"/>
              </w:rPr>
              <w:t xml:space="preserve">ственной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14:paraId="031FA838">
            <w:pPr>
              <w:pStyle w:val="12"/>
              <w:spacing w:before="50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345E779">
            <w:pPr>
              <w:pStyle w:val="12"/>
              <w:spacing w:before="60" w:line="225" w:lineRule="auto"/>
              <w:ind w:right="75"/>
              <w:rPr>
                <w:sz w:val="18"/>
              </w:rPr>
            </w:pPr>
            <w:r>
              <w:rPr>
                <w:w w:val="105"/>
                <w:sz w:val="18"/>
              </w:rPr>
              <w:t>Перебор возможных вариантов. Множе- ства. Числовые выра- жения и неравен- ства. Геометрические фигуры, измерение длин и расстояний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6962F2F0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51816270">
            <w:pPr>
              <w:pStyle w:val="12"/>
              <w:spacing w:before="60" w:line="22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 xml:space="preserve">работа, инди- </w:t>
            </w:r>
            <w:r>
              <w:rPr>
                <w:spacing w:val="-2"/>
                <w:w w:val="105"/>
                <w:sz w:val="18"/>
              </w:rPr>
              <w:t xml:space="preserve">видуальная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мозго- вой штурм</w:t>
            </w:r>
          </w:p>
        </w:tc>
        <w:tc>
          <w:tcPr>
            <w:tcW w:w="2129" w:type="dxa"/>
          </w:tcPr>
          <w:p w14:paraId="3D2B066E">
            <w:pPr>
              <w:pStyle w:val="12"/>
              <w:spacing w:before="51" w:line="198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«Доставка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обеда»,</w:t>
            </w:r>
          </w:p>
          <w:p w14:paraId="3BE2C89F">
            <w:pPr>
              <w:pStyle w:val="12"/>
              <w:spacing w:before="3" w:line="22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«Столики в кафе»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2C2571B9">
            <w:pPr>
              <w:pStyle w:val="12"/>
              <w:spacing w:before="100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«Абитуриент»: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обра- зовательный ресурс </w:t>
            </w:r>
            <w:r>
              <w:rPr>
                <w:spacing w:val="-2"/>
                <w:w w:val="105"/>
                <w:sz w:val="18"/>
              </w:rPr>
              <w:t>издательства</w:t>
            </w:r>
          </w:p>
          <w:p w14:paraId="1DA3934A">
            <w:pPr>
              <w:pStyle w:val="12"/>
              <w:spacing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75E947F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9" w:hRule="atLeast"/>
        </w:trPr>
        <w:tc>
          <w:tcPr>
            <w:tcW w:w="538" w:type="dxa"/>
          </w:tcPr>
          <w:p w14:paraId="23E6189F">
            <w:pPr>
              <w:pStyle w:val="12"/>
              <w:spacing w:before="51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20.</w:t>
            </w:r>
          </w:p>
        </w:tc>
        <w:tc>
          <w:tcPr>
            <w:tcW w:w="1115" w:type="dxa"/>
          </w:tcPr>
          <w:p w14:paraId="7A994365">
            <w:pPr>
              <w:pStyle w:val="12"/>
              <w:spacing w:before="61" w:line="22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2"/>
                <w:sz w:val="18"/>
              </w:rPr>
              <w:t xml:space="preserve">ственной </w:t>
            </w:r>
            <w:r>
              <w:rPr>
                <w:spacing w:val="-2"/>
                <w:w w:val="105"/>
                <w:sz w:val="18"/>
              </w:rPr>
              <w:t>жизни</w:t>
            </w:r>
          </w:p>
        </w:tc>
        <w:tc>
          <w:tcPr>
            <w:tcW w:w="676" w:type="dxa"/>
          </w:tcPr>
          <w:p w14:paraId="010A4458">
            <w:pPr>
              <w:pStyle w:val="12"/>
              <w:spacing w:before="51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688321C">
            <w:pPr>
              <w:pStyle w:val="12"/>
              <w:spacing w:before="61" w:line="225" w:lineRule="auto"/>
              <w:ind w:left="80" w:right="131"/>
              <w:rPr>
                <w:sz w:val="18"/>
              </w:rPr>
            </w:pPr>
            <w:r>
              <w:rPr>
                <w:w w:val="105"/>
                <w:sz w:val="18"/>
              </w:rPr>
              <w:t>Статистические ха- рактеристики.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 ставление данных (таблица). Вычисле- ния с рациональны- ми числами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0AB2AE17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05CDE2E7">
            <w:pPr>
              <w:pStyle w:val="12"/>
              <w:spacing w:before="62" w:line="225" w:lineRule="auto"/>
              <w:ind w:left="78" w:right="104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Беседа, груп- повая 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 xml:space="preserve">исследование источников информации, презентация </w:t>
            </w:r>
            <w:r>
              <w:rPr>
                <w:spacing w:val="-2"/>
                <w:sz w:val="18"/>
              </w:rPr>
              <w:t>(инфографика)</w:t>
            </w:r>
          </w:p>
        </w:tc>
        <w:tc>
          <w:tcPr>
            <w:tcW w:w="2129" w:type="dxa"/>
          </w:tcPr>
          <w:p w14:paraId="1577AC26">
            <w:pPr>
              <w:pStyle w:val="12"/>
              <w:spacing w:before="62"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«Пассажиропоток </w:t>
            </w:r>
            <w:r>
              <w:rPr>
                <w:w w:val="105"/>
                <w:sz w:val="18"/>
              </w:rPr>
              <w:t>аэропортов»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  <w:p w14:paraId="787556FA">
            <w:pPr>
              <w:pStyle w:val="12"/>
              <w:spacing w:before="99" w:line="225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«Аренда автомоби- ля»: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4196DADB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538" w:type="dxa"/>
          </w:tcPr>
          <w:p w14:paraId="11A7BEFD">
            <w:pPr>
              <w:pStyle w:val="12"/>
              <w:spacing w:before="83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5857CE26">
            <w:pPr>
              <w:pStyle w:val="12"/>
              <w:spacing w:before="93" w:line="22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профес- </w:t>
            </w:r>
            <w:r>
              <w:rPr>
                <w:spacing w:val="-4"/>
                <w:w w:val="105"/>
                <w:sz w:val="18"/>
              </w:rPr>
              <w:t>сиях</w:t>
            </w:r>
          </w:p>
        </w:tc>
        <w:tc>
          <w:tcPr>
            <w:tcW w:w="676" w:type="dxa"/>
          </w:tcPr>
          <w:p w14:paraId="20D510A9">
            <w:pPr>
              <w:pStyle w:val="12"/>
              <w:spacing w:before="83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BCA0AF4">
            <w:pPr>
              <w:pStyle w:val="12"/>
              <w:spacing w:before="93" w:line="225" w:lineRule="auto"/>
              <w:ind w:left="80" w:right="64"/>
              <w:rPr>
                <w:sz w:val="18"/>
              </w:rPr>
            </w:pPr>
            <w:r>
              <w:rPr>
                <w:w w:val="105"/>
                <w:sz w:val="18"/>
              </w:rPr>
              <w:t>Геометрические фи- гуры и их свойства (треугольник,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прямо- угольник), Измере- ние геометрических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4DD2E96A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54D41F1B">
            <w:pPr>
              <w:pStyle w:val="12"/>
              <w:spacing w:before="33" w:line="225" w:lineRule="auto"/>
              <w:ind w:left="78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</w:tcPr>
          <w:p w14:paraId="67AADA78">
            <w:pPr>
              <w:pStyle w:val="12"/>
              <w:spacing w:before="33"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«Освещение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зимнего </w:t>
            </w:r>
            <w:r>
              <w:rPr>
                <w:w w:val="105"/>
                <w:sz w:val="18"/>
              </w:rPr>
              <w:t>сада»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instrao.ru/)</w:t>
            </w:r>
          </w:p>
        </w:tc>
      </w:tr>
    </w:tbl>
    <w:p w14:paraId="6DA9340E">
      <w:pPr>
        <w:spacing w:after="0" w:line="225" w:lineRule="auto"/>
        <w:rPr>
          <w:sz w:val="18"/>
        </w:rPr>
        <w:sectPr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1E29A8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3DEC4C0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64651B2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DC7BBC9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63037DE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ABD01B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871BD0C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883E5F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62325D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7" w:hRule="atLeast"/>
        </w:trPr>
        <w:tc>
          <w:tcPr>
            <w:tcW w:w="538" w:type="dxa"/>
          </w:tcPr>
          <w:p w14:paraId="41EC7586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7075816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9EA086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9073BD6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величин, Тригономе- трические соотноше- ния в прямоугольном </w:t>
            </w:r>
            <w:r>
              <w:rPr>
                <w:spacing w:val="-2"/>
                <w:w w:val="105"/>
                <w:sz w:val="18"/>
              </w:rPr>
              <w:t>треугольнике</w:t>
            </w:r>
          </w:p>
        </w:tc>
        <w:tc>
          <w:tcPr>
            <w:tcW w:w="1966" w:type="dxa"/>
          </w:tcPr>
          <w:p w14:paraId="6FD2F104">
            <w:pPr>
              <w:pStyle w:val="12"/>
              <w:spacing w:before="55"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ложные высказы- вания об объектах. Строить высказы- вания. Приводить примеры и кон- трпримеры. Вы- являть сходства и различия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объектов. Измерять объекты. </w:t>
            </w:r>
            <w:r>
              <w:rPr>
                <w:spacing w:val="-2"/>
                <w:w w:val="105"/>
                <w:sz w:val="18"/>
              </w:rPr>
              <w:t xml:space="preserve">Конструировать математические </w:t>
            </w:r>
            <w:r>
              <w:rPr>
                <w:w w:val="105"/>
                <w:sz w:val="18"/>
              </w:rPr>
              <w:t xml:space="preserve">отношения. Моде- лировать ситуацию </w:t>
            </w:r>
            <w:r>
              <w:rPr>
                <w:spacing w:val="-2"/>
                <w:w w:val="105"/>
                <w:sz w:val="18"/>
              </w:rPr>
              <w:t>математически.</w:t>
            </w:r>
          </w:p>
          <w:p w14:paraId="56096BD3">
            <w:pPr>
              <w:pStyle w:val="12"/>
              <w:spacing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Наблюдать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 водить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аналогии.</w:t>
            </w:r>
          </w:p>
        </w:tc>
        <w:tc>
          <w:tcPr>
            <w:tcW w:w="1546" w:type="dxa"/>
          </w:tcPr>
          <w:p w14:paraId="3C9EE380">
            <w:pPr>
              <w:pStyle w:val="12"/>
              <w:spacing w:before="52" w:line="235" w:lineRule="auto"/>
              <w:ind w:left="78" w:right="9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работа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(моде- лирование), презентация (техническое </w:t>
            </w:r>
            <w:r>
              <w:rPr>
                <w:w w:val="105"/>
                <w:sz w:val="18"/>
              </w:rPr>
              <w:t>задание,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сме- </w:t>
            </w:r>
            <w:r>
              <w:rPr>
                <w:spacing w:val="-4"/>
                <w:w w:val="105"/>
                <w:sz w:val="18"/>
              </w:rPr>
              <w:t>та)</w:t>
            </w:r>
          </w:p>
        </w:tc>
        <w:tc>
          <w:tcPr>
            <w:tcW w:w="2129" w:type="dxa"/>
          </w:tcPr>
          <w:p w14:paraId="5EF49FA0">
            <w:pPr>
              <w:pStyle w:val="12"/>
              <w:spacing w:before="51" w:line="235" w:lineRule="auto"/>
              <w:ind w:left="77" w:right="231"/>
              <w:rPr>
                <w:sz w:val="18"/>
              </w:rPr>
            </w:pPr>
            <w:r>
              <w:rPr>
                <w:w w:val="105"/>
                <w:sz w:val="18"/>
              </w:rPr>
              <w:t>РЭШ: «Установка зенитных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фонарей»</w:t>
            </w:r>
          </w:p>
          <w:p w14:paraId="7A8447A0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«Молодые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ученые»: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545CAAAE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56A4FB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0106" w:type="dxa"/>
            <w:gridSpan w:val="7"/>
          </w:tcPr>
          <w:p w14:paraId="3EB8BB8F">
            <w:pPr>
              <w:pStyle w:val="12"/>
              <w:spacing w:before="48"/>
              <w:ind w:left="14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5: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«Основы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финансового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успеха»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678386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9" w:hRule="atLeast"/>
        </w:trPr>
        <w:tc>
          <w:tcPr>
            <w:tcW w:w="538" w:type="dxa"/>
          </w:tcPr>
          <w:p w14:paraId="4D983772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22.</w:t>
            </w:r>
          </w:p>
        </w:tc>
        <w:tc>
          <w:tcPr>
            <w:tcW w:w="1115" w:type="dxa"/>
          </w:tcPr>
          <w:p w14:paraId="323F5B6C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Финансо- </w:t>
            </w:r>
            <w:r>
              <w:rPr>
                <w:w w:val="105"/>
                <w:sz w:val="18"/>
              </w:rPr>
              <w:t>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риски и взве- </w:t>
            </w:r>
            <w:r>
              <w:rPr>
                <w:spacing w:val="-2"/>
                <w:w w:val="105"/>
                <w:sz w:val="18"/>
              </w:rPr>
              <w:t>шенные решения</w:t>
            </w:r>
          </w:p>
        </w:tc>
        <w:tc>
          <w:tcPr>
            <w:tcW w:w="676" w:type="dxa"/>
          </w:tcPr>
          <w:p w14:paraId="0ECA36BC">
            <w:pPr>
              <w:pStyle w:val="12"/>
              <w:spacing w:before="48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1C693B1">
            <w:pPr>
              <w:pStyle w:val="12"/>
              <w:spacing w:before="51" w:line="235" w:lineRule="auto"/>
              <w:ind w:left="80" w:right="103"/>
              <w:rPr>
                <w:sz w:val="18"/>
              </w:rPr>
            </w:pPr>
            <w:r>
              <w:rPr>
                <w:w w:val="105"/>
                <w:sz w:val="18"/>
              </w:rPr>
              <w:t>Финансовый риск Инвестиции Инфля- ция и ее послед- ствия. Виды инве- стирования Ценные бумаги: акции, обли- гации.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Что является грамотным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 вым решением?</w:t>
            </w:r>
          </w:p>
        </w:tc>
        <w:tc>
          <w:tcPr>
            <w:tcW w:w="1966" w:type="dxa"/>
          </w:tcPr>
          <w:p w14:paraId="38EE811D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3DCFF835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ролевая игра/ </w:t>
            </w:r>
            <w:r>
              <w:rPr>
                <w:spacing w:val="-2"/>
                <w:w w:val="105"/>
                <w:sz w:val="18"/>
              </w:rPr>
              <w:t>дебаты</w:t>
            </w:r>
          </w:p>
        </w:tc>
        <w:tc>
          <w:tcPr>
            <w:tcW w:w="2129" w:type="dxa"/>
          </w:tcPr>
          <w:p w14:paraId="2709EA81">
            <w:pPr>
              <w:pStyle w:val="12"/>
              <w:spacing w:before="51" w:line="235" w:lineRule="auto"/>
              <w:ind w:left="77" w:right="2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Акция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или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облига-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10"/>
                <w:sz w:val="18"/>
              </w:rPr>
              <w:t>(http://skiv.</w:t>
            </w:r>
            <w:r>
              <w:rPr>
                <w:w w:val="110"/>
                <w:sz w:val="18"/>
              </w:rPr>
              <w:fldChar w:fldCharType="end"/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instrao.ru/)</w:t>
            </w:r>
          </w:p>
        </w:tc>
      </w:tr>
    </w:tbl>
    <w:p w14:paraId="7376312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1" name="Graphic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1" o:spid="_x0000_s1026" o:spt="100" style="position:absolute;left:0pt;margin-left:0.25pt;margin-top:0.25pt;height:390.7pt;width:600.45pt;mso-position-horizontal-relative:page;mso-position-vertical-relative:page;z-index:-25139916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gNchj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76530"/>
                <wp:effectExtent l="0" t="0" r="0" b="0"/>
                <wp:wrapNone/>
                <wp:docPr id="292" name="Text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F58EA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110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2" o:spid="_x0000_s1026" o:spt="202" type="#_x0000_t202" style="position:absolute;left:0pt;margin-left:27.15pt;margin-top:33pt;height:13.9pt;width:14.6pt;mso-position-horizontal-relative:page;mso-position-vertical-relative:page;z-index:251780096;mso-width-relative:page;mso-height-relative:page;" filled="f" stroked="f" coordsize="21600,21600" o:gfxdata="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Ricrk2AAAAAcBAAAPAAAAAAAAAAEAIAAAACIAAABkcnMvZG93bnJldi54bWxQSwEC&#10;FAAUAAAACACHTuJANzkPd7sBAACDAwAADgAAAAAAAAABACAAAAAn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6F58EA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93" name="Text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184BDD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3" o:spid="_x0000_s1026" o:spt="202" type="#_x0000_t202" style="position:absolute;left:0pt;margin-left:27.95pt;margin-top:132.5pt;height:222.85pt;width:11.8pt;mso-position-horizontal-relative:page;mso-position-vertical-relative:page;z-index:25178112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KYa+G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1184BDD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7B4A75D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72FBEF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3" w:hRule="atLeast"/>
        </w:trPr>
        <w:tc>
          <w:tcPr>
            <w:tcW w:w="538" w:type="dxa"/>
          </w:tcPr>
          <w:p w14:paraId="0DFC3840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23.</w:t>
            </w:r>
          </w:p>
        </w:tc>
        <w:tc>
          <w:tcPr>
            <w:tcW w:w="1115" w:type="dxa"/>
          </w:tcPr>
          <w:p w14:paraId="766BE14E">
            <w:pPr>
              <w:pStyle w:val="12"/>
              <w:spacing w:before="59" w:line="223" w:lineRule="auto"/>
              <w:ind w:left="80" w:right="11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Делаем финан- </w:t>
            </w:r>
            <w:r>
              <w:rPr>
                <w:spacing w:val="-4"/>
                <w:w w:val="105"/>
                <w:sz w:val="18"/>
              </w:rPr>
              <w:t xml:space="preserve">совые </w:t>
            </w:r>
            <w:r>
              <w:rPr>
                <w:spacing w:val="-2"/>
                <w:w w:val="105"/>
                <w:sz w:val="18"/>
              </w:rPr>
              <w:t xml:space="preserve">вложе- </w:t>
            </w:r>
            <w:r>
              <w:rPr>
                <w:w w:val="105"/>
                <w:sz w:val="18"/>
              </w:rPr>
              <w:t xml:space="preserve">ния: как </w:t>
            </w:r>
            <w:r>
              <w:rPr>
                <w:spacing w:val="-2"/>
                <w:w w:val="105"/>
                <w:sz w:val="18"/>
              </w:rPr>
              <w:t xml:space="preserve">приумно- </w:t>
            </w:r>
            <w:r>
              <w:rPr>
                <w:w w:val="105"/>
                <w:sz w:val="18"/>
              </w:rPr>
              <w:t xml:space="preserve">жить и не </w:t>
            </w:r>
            <w:r>
              <w:rPr>
                <w:spacing w:val="-2"/>
                <w:w w:val="105"/>
                <w:sz w:val="18"/>
              </w:rPr>
              <w:t>потерять</w:t>
            </w:r>
          </w:p>
        </w:tc>
        <w:tc>
          <w:tcPr>
            <w:tcW w:w="676" w:type="dxa"/>
          </w:tcPr>
          <w:p w14:paraId="1D5F986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F53EB47">
            <w:pPr>
              <w:pStyle w:val="12"/>
              <w:spacing w:before="60" w:line="223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Банк как финан- совый институт, инфляция и ее последствия: виды банковских вкладов, кредит, банковские проценты,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источники банковской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прибыли, банковский договор. </w:t>
            </w:r>
            <w:r>
              <w:rPr>
                <w:spacing w:val="-2"/>
                <w:w w:val="105"/>
                <w:sz w:val="18"/>
              </w:rPr>
              <w:t>Правила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пользования </w:t>
            </w:r>
            <w:r>
              <w:rPr>
                <w:w w:val="105"/>
                <w:sz w:val="18"/>
              </w:rPr>
              <w:t>различными банков- скими продуктами</w:t>
            </w:r>
          </w:p>
        </w:tc>
        <w:tc>
          <w:tcPr>
            <w:tcW w:w="1966" w:type="dxa"/>
          </w:tcPr>
          <w:p w14:paraId="1AD5AD84">
            <w:pPr>
              <w:pStyle w:val="12"/>
              <w:spacing w:before="61"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283CCC40">
            <w:pPr>
              <w:pStyle w:val="12"/>
              <w:spacing w:before="62" w:line="223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  <w:p w14:paraId="4E3049FB">
            <w:pPr>
              <w:pStyle w:val="12"/>
              <w:spacing w:line="223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 xml:space="preserve">работа /игра / </w:t>
            </w:r>
            <w:r>
              <w:rPr>
                <w:spacing w:val="-2"/>
                <w:w w:val="105"/>
                <w:sz w:val="18"/>
              </w:rPr>
              <w:t>дискуссия</w:t>
            </w:r>
          </w:p>
        </w:tc>
        <w:tc>
          <w:tcPr>
            <w:tcW w:w="2129" w:type="dxa"/>
          </w:tcPr>
          <w:p w14:paraId="13D070EE">
            <w:pPr>
              <w:pStyle w:val="12"/>
              <w:spacing w:before="62" w:line="223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«Как приумножить </w:t>
            </w:r>
            <w:r>
              <w:rPr>
                <w:sz w:val="18"/>
              </w:rPr>
              <w:t xml:space="preserve">накопления» (http:// </w:t>
            </w:r>
            <w:r>
              <w:rPr>
                <w:spacing w:val="-2"/>
                <w:w w:val="110"/>
                <w:sz w:val="18"/>
              </w:rPr>
              <w:t>skiv.instrao.ru)</w:t>
            </w:r>
          </w:p>
          <w:p w14:paraId="1CB493E6">
            <w:pPr>
              <w:pStyle w:val="12"/>
              <w:spacing w:before="57" w:line="223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>«Как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накопить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день- ги»: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47E0DF3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9" w:hRule="atLeast"/>
        </w:trPr>
        <w:tc>
          <w:tcPr>
            <w:tcW w:w="538" w:type="dxa"/>
          </w:tcPr>
          <w:p w14:paraId="026A3D7F">
            <w:pPr>
              <w:pStyle w:val="12"/>
              <w:spacing w:before="51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24.</w:t>
            </w:r>
          </w:p>
        </w:tc>
        <w:tc>
          <w:tcPr>
            <w:tcW w:w="1115" w:type="dxa"/>
          </w:tcPr>
          <w:p w14:paraId="241B81BE">
            <w:pPr>
              <w:pStyle w:val="12"/>
              <w:spacing w:before="63" w:line="223" w:lineRule="auto"/>
              <w:ind w:left="80" w:right="138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Уменьша- </w:t>
            </w:r>
            <w:r>
              <w:rPr>
                <w:w w:val="105"/>
                <w:sz w:val="18"/>
              </w:rPr>
              <w:t xml:space="preserve">ем фи- </w:t>
            </w:r>
            <w:r>
              <w:rPr>
                <w:spacing w:val="-2"/>
                <w:w w:val="105"/>
                <w:sz w:val="18"/>
              </w:rPr>
              <w:t xml:space="preserve">нансовые риски: </w:t>
            </w:r>
            <w:r>
              <w:rPr>
                <w:w w:val="105"/>
                <w:sz w:val="18"/>
              </w:rPr>
              <w:t xml:space="preserve">что и как </w:t>
            </w:r>
            <w:r>
              <w:rPr>
                <w:spacing w:val="-2"/>
                <w:w w:val="105"/>
                <w:sz w:val="18"/>
              </w:rPr>
              <w:t xml:space="preserve">можем страхо- </w:t>
            </w:r>
            <w:r>
              <w:rPr>
                <w:spacing w:val="-4"/>
                <w:w w:val="105"/>
                <w:sz w:val="18"/>
              </w:rPr>
              <w:t>вать</w:t>
            </w:r>
          </w:p>
        </w:tc>
        <w:tc>
          <w:tcPr>
            <w:tcW w:w="676" w:type="dxa"/>
          </w:tcPr>
          <w:p w14:paraId="4F518D88">
            <w:pPr>
              <w:pStyle w:val="12"/>
              <w:spacing w:before="52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5D247C5">
            <w:pPr>
              <w:pStyle w:val="12"/>
              <w:spacing w:before="63" w:line="223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Страховая компании как финансовый институт; виды стра- хования; страховой </w:t>
            </w:r>
            <w:r>
              <w:rPr>
                <w:spacing w:val="-2"/>
                <w:w w:val="105"/>
                <w:sz w:val="18"/>
              </w:rPr>
              <w:t>полис.</w:t>
            </w:r>
          </w:p>
        </w:tc>
        <w:tc>
          <w:tcPr>
            <w:tcW w:w="1966" w:type="dxa"/>
          </w:tcPr>
          <w:p w14:paraId="1A3F121B">
            <w:pPr>
              <w:pStyle w:val="12"/>
              <w:spacing w:before="64"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1378F6B3">
            <w:pPr>
              <w:pStyle w:val="12"/>
              <w:spacing w:before="65" w:line="223" w:lineRule="auto"/>
              <w:ind w:left="78" w:right="3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Решение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  <w:p w14:paraId="52DD4635">
            <w:pPr>
              <w:pStyle w:val="12"/>
              <w:spacing w:line="223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 тическая ра- бота / ролевая игра / дискус- сия / дебаты</w:t>
            </w:r>
          </w:p>
        </w:tc>
        <w:tc>
          <w:tcPr>
            <w:tcW w:w="2129" w:type="dxa"/>
          </w:tcPr>
          <w:p w14:paraId="79150ECE">
            <w:pPr>
              <w:pStyle w:val="12"/>
              <w:spacing w:before="65" w:line="223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«Страховка для спор- тсмена»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instrao.ru/)</w:t>
            </w:r>
          </w:p>
          <w:p w14:paraId="0BB8859E">
            <w:pPr>
              <w:pStyle w:val="12"/>
              <w:spacing w:before="57" w:line="223" w:lineRule="auto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«Медицинская </w:t>
            </w:r>
            <w:r>
              <w:rPr>
                <w:w w:val="105"/>
                <w:sz w:val="18"/>
              </w:rPr>
              <w:t xml:space="preserve">страховка», «Страхо- вание здоровья»: об- </w:t>
            </w:r>
            <w:r>
              <w:rPr>
                <w:spacing w:val="-2"/>
                <w:w w:val="105"/>
                <w:sz w:val="18"/>
              </w:rPr>
              <w:t xml:space="preserve">разовательный ресурс </w:t>
            </w:r>
            <w:r>
              <w:rPr>
                <w:w w:val="105"/>
                <w:sz w:val="18"/>
              </w:rPr>
              <w:t xml:space="preserve">издательства «Про- свещение» (https:// </w:t>
            </w:r>
            <w:r>
              <w:rPr>
                <w:spacing w:val="-2"/>
                <w:w w:val="105"/>
                <w:sz w:val="18"/>
              </w:rPr>
              <w:t>media.prosv.ru/func/)</w:t>
            </w:r>
          </w:p>
        </w:tc>
      </w:tr>
      <w:tr w14:paraId="08BC34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9" w:hRule="atLeast"/>
        </w:trPr>
        <w:tc>
          <w:tcPr>
            <w:tcW w:w="538" w:type="dxa"/>
          </w:tcPr>
          <w:p w14:paraId="7C5B641D">
            <w:pPr>
              <w:pStyle w:val="12"/>
              <w:spacing w:before="54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25.</w:t>
            </w:r>
          </w:p>
        </w:tc>
        <w:tc>
          <w:tcPr>
            <w:tcW w:w="1115" w:type="dxa"/>
          </w:tcPr>
          <w:p w14:paraId="3C541CA0">
            <w:pPr>
              <w:pStyle w:val="12"/>
              <w:spacing w:before="66" w:line="223" w:lineRule="auto"/>
              <w:ind w:left="80" w:right="29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Самое главное </w:t>
            </w:r>
            <w:r>
              <w:rPr>
                <w:sz w:val="18"/>
              </w:rPr>
              <w:t>о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сбере-</w:t>
            </w:r>
          </w:p>
          <w:p w14:paraId="1CBAA6BE">
            <w:pPr>
              <w:pStyle w:val="12"/>
              <w:spacing w:line="223" w:lineRule="auto"/>
              <w:ind w:left="80" w:right="150"/>
              <w:rPr>
                <w:sz w:val="18"/>
              </w:rPr>
            </w:pPr>
            <w:r>
              <w:rPr>
                <w:w w:val="105"/>
                <w:sz w:val="18"/>
              </w:rPr>
              <w:t>жениях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 xml:space="preserve">накопле- </w:t>
            </w:r>
            <w:r>
              <w:rPr>
                <w:spacing w:val="-4"/>
                <w:w w:val="105"/>
                <w:sz w:val="18"/>
              </w:rPr>
              <w:t>ниях</w:t>
            </w:r>
          </w:p>
        </w:tc>
        <w:tc>
          <w:tcPr>
            <w:tcW w:w="676" w:type="dxa"/>
          </w:tcPr>
          <w:p w14:paraId="395F2420">
            <w:pPr>
              <w:pStyle w:val="12"/>
              <w:spacing w:before="55"/>
              <w:ind w:left="67" w:right="46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9D289B0">
            <w:pPr>
              <w:pStyle w:val="12"/>
              <w:spacing w:before="66" w:line="223" w:lineRule="auto"/>
              <w:ind w:left="80" w:right="85"/>
              <w:rPr>
                <w:sz w:val="18"/>
              </w:rPr>
            </w:pPr>
            <w:r>
              <w:rPr>
                <w:w w:val="105"/>
                <w:sz w:val="18"/>
              </w:rPr>
              <w:t>Сбережения и на- копления: общее и разница Правила ра- циональных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сбереже- ний и накоплений</w:t>
            </w:r>
          </w:p>
        </w:tc>
        <w:tc>
          <w:tcPr>
            <w:tcW w:w="1966" w:type="dxa"/>
          </w:tcPr>
          <w:p w14:paraId="003832B7">
            <w:pPr>
              <w:pStyle w:val="12"/>
              <w:spacing w:before="67" w:line="223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5EB68F08">
            <w:pPr>
              <w:pStyle w:val="12"/>
              <w:spacing w:before="67" w:line="223" w:lineRule="auto"/>
              <w:ind w:right="30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</w:t>
            </w:r>
          </w:p>
          <w:p w14:paraId="6C4F0252">
            <w:pPr>
              <w:pStyle w:val="12"/>
              <w:spacing w:before="100" w:line="223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3289F5BE">
            <w:pPr>
              <w:pStyle w:val="12"/>
              <w:spacing w:before="68" w:line="223" w:lineRule="auto"/>
              <w:ind w:left="78" w:right="18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«Инвестиции»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01AE895F">
            <w:pPr>
              <w:pStyle w:val="12"/>
              <w:spacing w:before="56" w:line="223" w:lineRule="auto"/>
              <w:ind w:left="78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«Сокращение расхо- дов»: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</w:tbl>
    <w:p w14:paraId="209937C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4" name="Graphic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4" o:spid="_x0000_s1026" o:spt="100" style="position:absolute;left:0pt;margin-left:0.25pt;margin-top:0.25pt;height:390.7pt;width:600.45pt;mso-position-horizontal-relative:page;mso-position-vertical-relative:page;z-index:-25139814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X/2s4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4392930</wp:posOffset>
                </wp:positionV>
                <wp:extent cx="185420" cy="155575"/>
                <wp:effectExtent l="0" t="0" r="0" b="0"/>
                <wp:wrapNone/>
                <wp:docPr id="295" name="Text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B922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70"/>
                                <w:sz w:val="18"/>
                              </w:rPr>
                              <w:t>111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5" o:spid="_x0000_s1026" o:spt="202" type="#_x0000_t202" style="position:absolute;left:0pt;margin-left:27.15pt;margin-top:345.9pt;height:12.25pt;width:14.6pt;mso-position-horizontal-relative:page;mso-position-vertical-relative:page;z-index:251782144;mso-width-relative:page;mso-height-relative:page;" filled="f" stroked="f" coordsize="21600,21600" o:gfxdata="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0aVTLbAAAACQEAAA8AAAAAAAAAAQAgAAAAIgAAAGRycy9kb3ducmV2LnhtbFBL&#10;AQIUABQAAAAIAIdO4kAcTK+Y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B5B922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70"/>
                          <w:sz w:val="18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296" name="Text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0E5164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6" o:spid="_x0000_s1026" o:spt="202" type="#_x0000_t202" style="position:absolute;left:0pt;margin-left:27.95pt;margin-top:35.85pt;height:218.6pt;width:12.65pt;mso-position-horizontal-relative:page;mso-position-vertical-relative:page;z-index:25178214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PpWtd6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70E5164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F06DF04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D37B5F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01949CB4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7ADE0D0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8A18A31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B886F3D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FED4A4A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4B1BA45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2577166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531F4E7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06C046C7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Интегрированные</w:t>
            </w:r>
            <w:r>
              <w:rPr>
                <w:b/>
                <w:spacing w:val="4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занятия: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грамотность+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Математика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(2</w:t>
            </w:r>
            <w:r>
              <w:rPr>
                <w:b/>
                <w:spacing w:val="4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656BBFB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5" w:hRule="atLeast"/>
        </w:trPr>
        <w:tc>
          <w:tcPr>
            <w:tcW w:w="538" w:type="dxa"/>
          </w:tcPr>
          <w:p w14:paraId="38238177">
            <w:pPr>
              <w:pStyle w:val="12"/>
              <w:spacing w:before="48" w:line="200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26-</w:t>
            </w:r>
          </w:p>
          <w:p w14:paraId="27A4E864">
            <w:pPr>
              <w:pStyle w:val="12"/>
              <w:spacing w:line="200" w:lineRule="exact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27.</w:t>
            </w:r>
          </w:p>
        </w:tc>
        <w:tc>
          <w:tcPr>
            <w:tcW w:w="1115" w:type="dxa"/>
          </w:tcPr>
          <w:p w14:paraId="27335797">
            <w:pPr>
              <w:pStyle w:val="12"/>
              <w:spacing w:before="55" w:line="230" w:lineRule="auto"/>
              <w:ind w:left="80" w:right="2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«Сосчи- тать, </w:t>
            </w:r>
            <w:r>
              <w:rPr>
                <w:w w:val="105"/>
                <w:sz w:val="18"/>
              </w:rPr>
              <w:t>после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не </w:t>
            </w:r>
            <w:r>
              <w:rPr>
                <w:spacing w:val="-2"/>
                <w:w w:val="105"/>
                <w:sz w:val="18"/>
              </w:rPr>
              <w:t>хлопо- тать»</w:t>
            </w:r>
          </w:p>
          <w:p w14:paraId="52C639A4">
            <w:pPr>
              <w:pStyle w:val="12"/>
              <w:spacing w:before="98" w:line="230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«Сберега- </w:t>
            </w:r>
            <w:r>
              <w:rPr>
                <w:spacing w:val="-2"/>
                <w:w w:val="105"/>
                <w:sz w:val="18"/>
              </w:rPr>
              <w:t>тельные вклады»</w:t>
            </w:r>
          </w:p>
        </w:tc>
        <w:tc>
          <w:tcPr>
            <w:tcW w:w="676" w:type="dxa"/>
          </w:tcPr>
          <w:p w14:paraId="3E24006E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72B8F8C7">
            <w:pPr>
              <w:pStyle w:val="12"/>
              <w:spacing w:before="55" w:line="230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грамот- </w:t>
            </w:r>
            <w:r>
              <w:rPr>
                <w:spacing w:val="-2"/>
                <w:w w:val="105"/>
                <w:sz w:val="18"/>
              </w:rPr>
              <w:t>ность:</w:t>
            </w:r>
          </w:p>
          <w:p w14:paraId="13A827FD">
            <w:pPr>
              <w:pStyle w:val="12"/>
              <w:spacing w:before="56" w:line="230" w:lineRule="auto"/>
              <w:ind w:left="221" w:right="115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Финансовый рынок и посредники.</w:t>
            </w:r>
          </w:p>
          <w:p w14:paraId="11F2EE18">
            <w:pPr>
              <w:pStyle w:val="12"/>
              <w:spacing w:line="193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Финансовый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риск.</w:t>
            </w:r>
          </w:p>
          <w:p w14:paraId="4F54580A">
            <w:pPr>
              <w:pStyle w:val="12"/>
              <w:spacing w:before="2" w:line="230" w:lineRule="auto"/>
              <w:ind w:left="221" w:right="6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Грамотное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 вое решение.</w:t>
            </w:r>
          </w:p>
          <w:p w14:paraId="0C95FBCB">
            <w:pPr>
              <w:pStyle w:val="12"/>
              <w:spacing w:before="99" w:line="230" w:lineRule="auto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52BDE404">
            <w:pPr>
              <w:pStyle w:val="12"/>
              <w:spacing w:before="50" w:line="200" w:lineRule="exact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position w:val="1"/>
                <w:sz w:val="14"/>
              </w:rPr>
              <w:t xml:space="preserve"> </w:t>
            </w:r>
            <w:r>
              <w:rPr>
                <w:spacing w:val="-2"/>
                <w:sz w:val="18"/>
              </w:rPr>
              <w:t>Зависимость</w:t>
            </w:r>
          </w:p>
          <w:p w14:paraId="1F26CB6A">
            <w:pPr>
              <w:pStyle w:val="12"/>
              <w:spacing w:before="2" w:line="230" w:lineRule="auto"/>
              <w:ind w:left="221" w:right="379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«цена – количе- </w:t>
            </w:r>
            <w:r>
              <w:rPr>
                <w:spacing w:val="-2"/>
                <w:w w:val="105"/>
                <w:sz w:val="18"/>
              </w:rPr>
              <w:t>ство-стоимость».</w:t>
            </w:r>
          </w:p>
          <w:p w14:paraId="4D817997">
            <w:pPr>
              <w:pStyle w:val="12"/>
              <w:spacing w:line="230" w:lineRule="auto"/>
              <w:ind w:left="221" w:right="6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Действия с числами и величинами.</w:t>
            </w:r>
          </w:p>
          <w:p w14:paraId="02D36DE6">
            <w:pPr>
              <w:pStyle w:val="12"/>
              <w:spacing w:line="230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>центов.</w:t>
            </w:r>
          </w:p>
          <w:p w14:paraId="053AFC81">
            <w:pPr>
              <w:pStyle w:val="12"/>
              <w:spacing w:line="230" w:lineRule="auto"/>
              <w:ind w:left="221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Вычисление про- цента от числа и числа по его про- </w:t>
            </w:r>
            <w:r>
              <w:rPr>
                <w:spacing w:val="-2"/>
                <w:w w:val="105"/>
                <w:sz w:val="18"/>
              </w:rPr>
              <w:t>центу</w:t>
            </w:r>
          </w:p>
        </w:tc>
        <w:tc>
          <w:tcPr>
            <w:tcW w:w="1966" w:type="dxa"/>
          </w:tcPr>
          <w:p w14:paraId="14BB2A7E">
            <w:pPr>
              <w:pStyle w:val="12"/>
              <w:spacing w:before="55"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1893EE99">
            <w:pPr>
              <w:pStyle w:val="12"/>
              <w:spacing w:before="56" w:line="230" w:lineRule="auto"/>
              <w:ind w:left="220" w:right="25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Выявлять и </w:t>
            </w: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</w:t>
            </w:r>
            <w:r>
              <w:rPr>
                <w:spacing w:val="-2"/>
                <w:w w:val="105"/>
                <w:sz w:val="18"/>
              </w:rPr>
              <w:t>формацию.</w:t>
            </w:r>
          </w:p>
          <w:p w14:paraId="3F959699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проблемы.</w:t>
            </w:r>
          </w:p>
          <w:p w14:paraId="207BA112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Применять фи- нансовые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</w:p>
          <w:p w14:paraId="477CFB41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Обосновывать </w:t>
            </w:r>
            <w:r>
              <w:rPr>
                <w:spacing w:val="-2"/>
                <w:w w:val="105"/>
                <w:sz w:val="18"/>
              </w:rPr>
              <w:t>финансовое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реше-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19733238">
            <w:pPr>
              <w:pStyle w:val="12"/>
              <w:spacing w:before="53" w:line="230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Математическая грамотность:</w:t>
            </w:r>
          </w:p>
          <w:p w14:paraId="18FA0FC5">
            <w:pPr>
              <w:pStyle w:val="12"/>
              <w:spacing w:before="55"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Извлекать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инфор- мацию (из текста, таблицы, диа- </w:t>
            </w:r>
            <w:r>
              <w:rPr>
                <w:spacing w:val="-2"/>
                <w:w w:val="105"/>
                <w:sz w:val="18"/>
              </w:rPr>
              <w:t>граммы).</w:t>
            </w:r>
          </w:p>
          <w:p w14:paraId="27DBBB29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Распознавать </w:t>
            </w:r>
            <w:r>
              <w:rPr>
                <w:spacing w:val="-2"/>
                <w:w w:val="105"/>
                <w:sz w:val="18"/>
              </w:rPr>
              <w:t>математические объекты.</w:t>
            </w:r>
          </w:p>
          <w:p w14:paraId="5E50ACEC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 ситуацию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матема- </w:t>
            </w:r>
            <w:r>
              <w:rPr>
                <w:spacing w:val="-2"/>
                <w:w w:val="105"/>
                <w:sz w:val="18"/>
              </w:rPr>
              <w:t>тически.</w:t>
            </w:r>
          </w:p>
        </w:tc>
        <w:tc>
          <w:tcPr>
            <w:tcW w:w="1546" w:type="dxa"/>
          </w:tcPr>
          <w:p w14:paraId="72824B38">
            <w:pPr>
              <w:pStyle w:val="12"/>
              <w:spacing w:before="55" w:line="230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</w:t>
            </w:r>
          </w:p>
          <w:p w14:paraId="19017FE0">
            <w:pPr>
              <w:pStyle w:val="12"/>
              <w:spacing w:line="230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 xml:space="preserve">работа / игра </w:t>
            </w: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>работа,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инди- </w:t>
            </w:r>
            <w:r>
              <w:rPr>
                <w:spacing w:val="-2"/>
                <w:w w:val="105"/>
                <w:sz w:val="18"/>
              </w:rPr>
              <w:t>видуальная работа</w:t>
            </w:r>
          </w:p>
        </w:tc>
        <w:tc>
          <w:tcPr>
            <w:tcW w:w="2129" w:type="dxa"/>
          </w:tcPr>
          <w:p w14:paraId="0F5CA511">
            <w:pPr>
              <w:pStyle w:val="12"/>
              <w:spacing w:before="48" w:line="200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«Где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взять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деньги?»,</w:t>
            </w:r>
          </w:p>
          <w:p w14:paraId="18337D3F">
            <w:pPr>
              <w:pStyle w:val="12"/>
              <w:spacing w:before="3" w:line="230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>«Как взять кредит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не разориться?»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10CE1719">
            <w:pPr>
              <w:pStyle w:val="12"/>
              <w:spacing w:before="98" w:line="230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«Сберегательные </w:t>
            </w:r>
            <w:r>
              <w:rPr>
                <w:w w:val="105"/>
                <w:sz w:val="18"/>
              </w:rPr>
              <w:t xml:space="preserve">вклады» (https:// </w:t>
            </w:r>
            <w:r>
              <w:rPr>
                <w:spacing w:val="-2"/>
                <w:w w:val="105"/>
                <w:sz w:val="18"/>
              </w:rPr>
              <w:t>instrao.ru/)</w:t>
            </w:r>
          </w:p>
          <w:p w14:paraId="0C7EF1DD">
            <w:pPr>
              <w:pStyle w:val="12"/>
              <w:spacing w:before="99" w:line="230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«Банковский кре- дит»: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</w:tbl>
    <w:p w14:paraId="590A09E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193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297" name="Graphic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297" o:spid="_x0000_s1026" o:spt="100" style="position:absolute;left:0pt;margin-left:0.25pt;margin-top:0.25pt;height:390.7pt;width:600.45pt;mso-position-horizontal-relative:page;mso-position-vertical-relative:page;z-index:-25139712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Au+wZ1gAAAAYBAAAPAAAAAAAAAAEAIAAAACIAAABkcnMvZG93&#10;bnJldi54bWxQSwECFAAUAAAACACHTuJAukb1DjsCAAAVBQAADgAAAAAAAAABACAAAAAlAQAAZHJz&#10;L2Uyb0RvYy54bWxQSwUGAAAAAAYABgBZAQAA0g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72720"/>
                <wp:effectExtent l="0" t="0" r="0" b="0"/>
                <wp:wrapNone/>
                <wp:docPr id="298" name="Text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82DD7B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112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8" o:spid="_x0000_s1026" o:spt="202" type="#_x0000_t202" style="position:absolute;left:0pt;margin-left:27.15pt;margin-top:33pt;height:13.6pt;width:14.6pt;mso-position-horizontal-relative:page;mso-position-vertical-relative:page;z-index:251783168;mso-width-relative:page;mso-height-relative:page;" filled="f" stroked="f" coordsize="21600,21600" o:gfxdata="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5ZLfmdkAAAAHAQAADwAAAAAAAAABACAAAAAiAAAAZHJzL2Rvd25yZXYueG1sUEsBAhQA&#10;FAAAAAgAh07iQNwVvr64AQAAgwMAAA4AAAAAAAAAAQAgAAAAKA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A82DD7B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299" name="Text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992F5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9" o:spid="_x0000_s1026" o:spt="202" type="#_x0000_t202" style="position:absolute;left:0pt;margin-left:27.95pt;margin-top:132.5pt;height:222.85pt;width:11.8pt;mso-position-horizontal-relative:page;mso-position-vertical-relative:page;z-index:25178419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oedBvbAAAACQEAAA8AAAAAAAAAAQAgAAAAIgAAAGRycy9kb3ducmV2LnhtbFBL&#10;AQIUABQAAAAIAIdO4kADDha9ugEAAIQ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87992F5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497F812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DC8D08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7" w:hRule="atLeast"/>
        </w:trPr>
        <w:tc>
          <w:tcPr>
            <w:tcW w:w="538" w:type="dxa"/>
          </w:tcPr>
          <w:p w14:paraId="11F3FAA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6713F4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A89549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00649E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180E819">
            <w:pPr>
              <w:pStyle w:val="12"/>
              <w:spacing w:before="55" w:line="230" w:lineRule="auto"/>
              <w:ind w:left="220" w:right="31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14:paraId="6BD86D1A">
            <w:pPr>
              <w:pStyle w:val="12"/>
              <w:spacing w:line="230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>зависимости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меж- ду величинами, </w:t>
            </w:r>
            <w:r>
              <w:rPr>
                <w:spacing w:val="-2"/>
                <w:w w:val="105"/>
                <w:sz w:val="18"/>
              </w:rPr>
              <w:t>данными.</w:t>
            </w:r>
          </w:p>
          <w:p w14:paraId="4917B81B">
            <w:pPr>
              <w:pStyle w:val="12"/>
              <w:spacing w:line="235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Предлагать и об- суждать способы </w:t>
            </w:r>
            <w:r>
              <w:rPr>
                <w:spacing w:val="-2"/>
                <w:w w:val="105"/>
                <w:sz w:val="18"/>
              </w:rPr>
              <w:t>решения.</w:t>
            </w:r>
          </w:p>
          <w:p w14:paraId="39411217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Прикидывать, оценивать,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 лять результат</w:t>
            </w:r>
          </w:p>
        </w:tc>
        <w:tc>
          <w:tcPr>
            <w:tcW w:w="1546" w:type="dxa"/>
          </w:tcPr>
          <w:p w14:paraId="344625E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2D7BA6C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286BB1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106" w:type="dxa"/>
            <w:gridSpan w:val="7"/>
          </w:tcPr>
          <w:p w14:paraId="279BA3F6">
            <w:pPr>
              <w:pStyle w:val="12"/>
              <w:spacing w:before="50" w:line="235" w:lineRule="auto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живем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обще-</w:t>
            </w:r>
            <w:r>
              <w:rPr>
                <w:b/>
                <w:spacing w:val="-4"/>
                <w:sz w:val="18"/>
              </w:rPr>
              <w:t xml:space="preserve"> стве: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соблюдаем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нормы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общения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действуем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для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будущего»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(5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ч)</w:t>
            </w:r>
          </w:p>
        </w:tc>
      </w:tr>
      <w:tr w14:paraId="6569C44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0" w:hRule="atLeast"/>
        </w:trPr>
        <w:tc>
          <w:tcPr>
            <w:tcW w:w="538" w:type="dxa"/>
          </w:tcPr>
          <w:p w14:paraId="1D49BCAF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28.</w:t>
            </w:r>
          </w:p>
        </w:tc>
        <w:tc>
          <w:tcPr>
            <w:tcW w:w="1115" w:type="dxa"/>
          </w:tcPr>
          <w:p w14:paraId="125684D6">
            <w:pPr>
              <w:pStyle w:val="12"/>
              <w:spacing w:before="51" w:line="235" w:lineRule="auto"/>
              <w:ind w:left="80" w:right="22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Соци- альные </w:t>
            </w:r>
            <w:r>
              <w:rPr>
                <w:w w:val="105"/>
                <w:sz w:val="18"/>
              </w:rPr>
              <w:t>нормы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– </w:t>
            </w:r>
            <w:r>
              <w:rPr>
                <w:spacing w:val="-2"/>
                <w:w w:val="105"/>
                <w:sz w:val="18"/>
              </w:rPr>
              <w:t xml:space="preserve">основа </w:t>
            </w:r>
            <w:r>
              <w:rPr>
                <w:spacing w:val="-2"/>
                <w:sz w:val="18"/>
              </w:rPr>
              <w:t>общения</w:t>
            </w:r>
          </w:p>
        </w:tc>
        <w:tc>
          <w:tcPr>
            <w:tcW w:w="676" w:type="dxa"/>
          </w:tcPr>
          <w:p w14:paraId="2A6D5345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CEA8906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Что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такое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стереоти- пы и как они про- являются в нашей </w:t>
            </w:r>
            <w:r>
              <w:rPr>
                <w:spacing w:val="-2"/>
                <w:w w:val="105"/>
                <w:sz w:val="18"/>
              </w:rPr>
              <w:t>жизни.</w:t>
            </w:r>
          </w:p>
        </w:tc>
        <w:tc>
          <w:tcPr>
            <w:tcW w:w="1966" w:type="dxa"/>
          </w:tcPr>
          <w:p w14:paraId="617AE855">
            <w:pPr>
              <w:pStyle w:val="12"/>
              <w:spacing w:before="51" w:line="235" w:lineRule="auto"/>
              <w:ind w:right="12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примеры социаль- ного взаимодей- ствия, связанного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или нарушением соци- альных норм, со</w:t>
            </w:r>
          </w:p>
          <w:p w14:paraId="26B659FB">
            <w:pPr>
              <w:pStyle w:val="12"/>
              <w:spacing w:line="235" w:lineRule="auto"/>
              <w:ind w:right="103"/>
              <w:rPr>
                <w:sz w:val="18"/>
              </w:rPr>
            </w:pPr>
            <w:r>
              <w:rPr>
                <w:w w:val="105"/>
                <w:sz w:val="18"/>
              </w:rPr>
              <w:t>стереотипами.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Вы- являть и оценивать различные мнения и точки зрения</w:t>
            </w:r>
          </w:p>
          <w:p w14:paraId="25C3903E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 необходимости </w:t>
            </w:r>
            <w:r>
              <w:rPr>
                <w:spacing w:val="-2"/>
                <w:w w:val="105"/>
                <w:sz w:val="18"/>
              </w:rPr>
              <w:t>соблюдения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семей- </w:t>
            </w:r>
            <w:r>
              <w:rPr>
                <w:w w:val="105"/>
                <w:sz w:val="18"/>
              </w:rPr>
              <w:t>ных и обществен- ных традиций.</w:t>
            </w:r>
          </w:p>
          <w:p w14:paraId="73CC3F5A">
            <w:pPr>
              <w:pStyle w:val="12"/>
              <w:spacing w:line="199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Аргументировать</w:t>
            </w:r>
          </w:p>
        </w:tc>
        <w:tc>
          <w:tcPr>
            <w:tcW w:w="1546" w:type="dxa"/>
          </w:tcPr>
          <w:p w14:paraId="4431177F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 / об- суждение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0EA3DB1E">
            <w:pPr>
              <w:pStyle w:val="12"/>
              <w:spacing w:before="47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Ситуации</w:t>
            </w:r>
          </w:p>
          <w:p w14:paraId="5E022E9F">
            <w:pPr>
              <w:pStyle w:val="12"/>
              <w:spacing w:before="56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«Поговорим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веж- </w:t>
            </w:r>
            <w:r>
              <w:rPr>
                <w:spacing w:val="-2"/>
                <w:w w:val="105"/>
                <w:sz w:val="18"/>
              </w:rPr>
              <w:t>ливо»,</w:t>
            </w:r>
          </w:p>
          <w:p w14:paraId="137EEEC1">
            <w:pPr>
              <w:pStyle w:val="12"/>
              <w:spacing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«Пост хвастов- ства»,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«Самоуправ- ление в школе»,</w:t>
            </w:r>
          </w:p>
          <w:p w14:paraId="7667C32F">
            <w:pPr>
              <w:pStyle w:val="12"/>
              <w:spacing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«Рождение детей и </w:t>
            </w:r>
            <w:r>
              <w:rPr>
                <w:spacing w:val="-4"/>
                <w:w w:val="105"/>
                <w:sz w:val="18"/>
              </w:rPr>
              <w:t>СМИ»</w:t>
            </w:r>
          </w:p>
          <w:p w14:paraId="26695189">
            <w:pPr>
              <w:pStyle w:val="12"/>
              <w:spacing w:line="235" w:lineRule="auto"/>
              <w:ind w:left="218" w:right="87"/>
              <w:rPr>
                <w:sz w:val="18"/>
              </w:rPr>
            </w:pP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0ADEF542">
            <w:pPr>
              <w:pStyle w:val="12"/>
              <w:spacing w:before="97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«Новый ученик»: Глобальные компе- тенции. Сборник эталонных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 Выпуск 2.</w:t>
            </w:r>
          </w:p>
        </w:tc>
      </w:tr>
    </w:tbl>
    <w:p w14:paraId="1CCE3F5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038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0" name="Graphic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0" o:spid="_x0000_s1026" o:spt="100" style="position:absolute;left:0pt;margin-left:0.25pt;margin-top:0.25pt;height:390.7pt;width:600.45pt;mso-position-horizontal-relative:page;mso-position-vertical-relative:page;z-index:-25139609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BOaky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4375785</wp:posOffset>
                </wp:positionV>
                <wp:extent cx="185420" cy="173355"/>
                <wp:effectExtent l="0" t="0" r="0" b="0"/>
                <wp:wrapNone/>
                <wp:docPr id="301" name="Text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9C8A32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113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1" o:spid="_x0000_s1026" o:spt="202" type="#_x0000_t202" style="position:absolute;left:0pt;margin-left:27.15pt;margin-top:344.55pt;height:13.65pt;width:14.6pt;mso-position-horizontal-relative:page;mso-position-vertical-relative:page;z-index:251785216;mso-width-relative:page;mso-height-relative:page;" filled="f" stroked="f" coordsize="21600,21600" o:gfxdata="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AaSVzNsAAAAJAQAADwAAAAAAAAABACAAAAAiAAAAZHJzL2Rvd25yZXYueG1sUEsB&#10;AhQAFAAAAAgAh07iQI+CBmq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E9C8A32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113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02" name="Text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F40C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2" o:spid="_x0000_s1026" o:spt="202" type="#_x0000_t202" style="position:absolute;left:0pt;margin-left:27.95pt;margin-top:35.85pt;height:218.6pt;width:12.65pt;mso-position-horizontal-relative:page;mso-position-vertical-relative:page;z-index:25178521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Dh4l3a7AQAAhAMAAA4AAABkcnMvZTJvRG9jLnhtbK1T&#10;wY7TMBC9I/EPlu802aD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fx9WXHmhKWWP6optjCxdEQG&#10;jR5rynvwlBmnTzDR2KznSIdJ96SDTV9SxOie7L1c7SU0JtOjbbm9veVM0lV1d7etqux/8fTaB4xf&#10;FViWgoYHal92VZy/YyQmlLqm0CbxmuunKE7ttJBtobsQVxpyAkkrZyO1uOH45ySC4mz45sjDNA9r&#10;ENagXYMQh8+QpybpcvDxFEGbzCKVm2ssLKg5mdwySKn7z/c56+nn2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Dh4l3a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39F40C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988EFF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224D6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51061B14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F169ABD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06715E94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73A92A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FD4438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61C5466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340FCAD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8FF52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538" w:type="dxa"/>
          </w:tcPr>
          <w:p w14:paraId="15B8033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C5B5AA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AACF51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2C62EE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26F086D2">
            <w:pPr>
              <w:pStyle w:val="12"/>
              <w:spacing w:before="51" w:line="235" w:lineRule="auto"/>
              <w:ind w:right="103"/>
              <w:rPr>
                <w:sz w:val="18"/>
              </w:rPr>
            </w:pPr>
            <w:r>
              <w:rPr>
                <w:w w:val="105"/>
                <w:sz w:val="18"/>
              </w:rPr>
              <w:t>свое мнение о роли традиций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поддер- жании культурно- го многообразия.</w:t>
            </w:r>
          </w:p>
          <w:p w14:paraId="6BCDCB77">
            <w:pPr>
              <w:pStyle w:val="12"/>
              <w:spacing w:line="235" w:lineRule="auto"/>
              <w:ind w:right="11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Оценивать риски и последствия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отказа от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соблюдения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тра- </w:t>
            </w:r>
            <w:r>
              <w:rPr>
                <w:spacing w:val="-2"/>
                <w:w w:val="105"/>
                <w:sz w:val="18"/>
              </w:rPr>
              <w:t>диций.</w:t>
            </w:r>
          </w:p>
        </w:tc>
        <w:tc>
          <w:tcPr>
            <w:tcW w:w="1546" w:type="dxa"/>
          </w:tcPr>
          <w:p w14:paraId="0E2D17E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FC2B3CA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«Новый ученик»: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221A0756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1B78BCF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4" w:hRule="atLeast"/>
        </w:trPr>
        <w:tc>
          <w:tcPr>
            <w:tcW w:w="538" w:type="dxa"/>
          </w:tcPr>
          <w:p w14:paraId="648DE4FB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29-</w:t>
            </w:r>
          </w:p>
          <w:p w14:paraId="453DC7D6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30.</w:t>
            </w:r>
          </w:p>
        </w:tc>
        <w:tc>
          <w:tcPr>
            <w:tcW w:w="1115" w:type="dxa"/>
          </w:tcPr>
          <w:p w14:paraId="10338A69">
            <w:pPr>
              <w:pStyle w:val="12"/>
              <w:spacing w:before="51" w:line="235" w:lineRule="auto"/>
              <w:ind w:left="80" w:right="11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Общаемся </w:t>
            </w:r>
            <w:r>
              <w:rPr>
                <w:w w:val="105"/>
                <w:sz w:val="18"/>
              </w:rPr>
              <w:t xml:space="preserve">со стар- шими и с </w:t>
            </w:r>
            <w:r>
              <w:rPr>
                <w:spacing w:val="-2"/>
                <w:w w:val="105"/>
                <w:sz w:val="18"/>
              </w:rPr>
              <w:t xml:space="preserve">младши- </w:t>
            </w:r>
            <w:r>
              <w:rPr>
                <w:spacing w:val="-4"/>
                <w:w w:val="105"/>
                <w:sz w:val="18"/>
              </w:rPr>
              <w:t>ми.</w:t>
            </w:r>
          </w:p>
          <w:p w14:paraId="784F1335">
            <w:pPr>
              <w:pStyle w:val="12"/>
              <w:spacing w:before="94" w:line="202" w:lineRule="exact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Общаемся</w:t>
            </w:r>
          </w:p>
          <w:p w14:paraId="4E64388A">
            <w:pPr>
              <w:pStyle w:val="12"/>
              <w:spacing w:before="1" w:line="235" w:lineRule="auto"/>
              <w:ind w:left="80" w:right="109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«по пра- вилам» и </w:t>
            </w:r>
            <w:r>
              <w:rPr>
                <w:spacing w:val="-2"/>
                <w:w w:val="105"/>
                <w:sz w:val="18"/>
              </w:rPr>
              <w:t>достигаем общих целей</w:t>
            </w:r>
          </w:p>
        </w:tc>
        <w:tc>
          <w:tcPr>
            <w:tcW w:w="676" w:type="dxa"/>
          </w:tcPr>
          <w:p w14:paraId="0F0CDFA4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146C5012">
            <w:pPr>
              <w:pStyle w:val="12"/>
              <w:spacing w:before="51" w:line="235" w:lineRule="auto"/>
              <w:ind w:right="7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</w:t>
            </w:r>
            <w:r>
              <w:rPr>
                <w:w w:val="105"/>
                <w:sz w:val="18"/>
              </w:rPr>
              <w:t>взаимодействие: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роль и причины противо- речий в межкультур- ном взаимодействии. Проблемы различ- ных социальных групп в современном мире. Демографиче- ские группы. Мигра- ция и мигранты</w:t>
            </w:r>
          </w:p>
        </w:tc>
        <w:tc>
          <w:tcPr>
            <w:tcW w:w="1966" w:type="dxa"/>
          </w:tcPr>
          <w:p w14:paraId="338023C6">
            <w:pPr>
              <w:pStyle w:val="12"/>
              <w:spacing w:before="51" w:line="235" w:lineRule="auto"/>
              <w:ind w:right="309"/>
              <w:rPr>
                <w:sz w:val="18"/>
              </w:rPr>
            </w:pPr>
            <w:r>
              <w:rPr>
                <w:w w:val="105"/>
                <w:sz w:val="18"/>
              </w:rPr>
              <w:t>Определять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стра- тегии поведения в конфликтных социальных вза- </w:t>
            </w:r>
            <w:r>
              <w:rPr>
                <w:spacing w:val="-2"/>
                <w:w w:val="105"/>
                <w:sz w:val="18"/>
              </w:rPr>
              <w:t>имодействиях.</w:t>
            </w:r>
          </w:p>
          <w:p w14:paraId="7DEE4DAD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 о причинах конфликтных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ситу- </w:t>
            </w:r>
            <w:r>
              <w:rPr>
                <w:spacing w:val="-2"/>
                <w:w w:val="105"/>
                <w:sz w:val="18"/>
              </w:rPr>
              <w:t>аций.</w:t>
            </w:r>
          </w:p>
        </w:tc>
        <w:tc>
          <w:tcPr>
            <w:tcW w:w="1546" w:type="dxa"/>
          </w:tcPr>
          <w:p w14:paraId="43640259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Дискуссия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76E8A643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Ситуации «Связь по- колений», «Детская </w:t>
            </w:r>
            <w:r>
              <w:rPr>
                <w:spacing w:val="-2"/>
                <w:w w:val="105"/>
                <w:sz w:val="18"/>
              </w:rPr>
              <w:t xml:space="preserve">площадка»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00EE1EDF">
            <w:pPr>
              <w:pStyle w:val="12"/>
              <w:spacing w:before="98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«Миграции и ми- гранты»: образо- вательный ресурс издательства «Про- </w:t>
            </w:r>
            <w:r>
              <w:rPr>
                <w:spacing w:val="-2"/>
                <w:w w:val="105"/>
                <w:sz w:val="18"/>
              </w:rPr>
              <w:t>свещение» (https://media.prosv. ru/func/)</w:t>
            </w:r>
          </w:p>
          <w:p w14:paraId="0592C1A1">
            <w:pPr>
              <w:pStyle w:val="12"/>
              <w:spacing w:before="97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Ситуация «Мигра- ция и мигранты» Глобальные компе- тенции. Сборник эталонных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 Выпуск 2.</w:t>
            </w:r>
          </w:p>
        </w:tc>
      </w:tr>
    </w:tbl>
    <w:p w14:paraId="5FE338EB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14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3" name="Graphic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3" o:spid="_x0000_s1026" o:spt="100" style="position:absolute;left:0pt;margin-left:0.25pt;margin-top:0.25pt;height:390.7pt;width:600.45pt;mso-position-horizontal-relative:page;mso-position-vertical-relative:page;z-index:-25139507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sgDcE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624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75260"/>
                <wp:effectExtent l="0" t="0" r="0" b="0"/>
                <wp:wrapNone/>
                <wp:docPr id="304" name="Text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A55E96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114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4" o:spid="_x0000_s1026" o:spt="202" type="#_x0000_t202" style="position:absolute;left:0pt;margin-left:27.15pt;margin-top:33pt;height:13.8pt;width:14.6pt;mso-position-horizontal-relative:page;mso-position-vertical-relative:page;z-index:251786240;mso-width-relative:page;mso-height-relative:page;" filled="f" stroked="f" coordsize="21600,21600" o:gfxdata="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Hn7dw2QAAAAcBAAAPAAAAAAAAAAEAIAAAACIAAABkcnMvZG93bnJldi54bWxQSwEC&#10;FAAUAAAACACHTuJAADca+7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7A55E96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05" name="Text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400D4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5" o:spid="_x0000_s1026" o:spt="202" type="#_x0000_t202" style="position:absolute;left:0pt;margin-left:27.95pt;margin-top:132.5pt;height:222.85pt;width:11.8pt;mso-position-horizontal-relative:page;mso-position-vertical-relative:page;z-index:25178726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XNSk/r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BE400D4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2E8EE2C0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77443C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2" w:hRule="atLeast"/>
        </w:trPr>
        <w:tc>
          <w:tcPr>
            <w:tcW w:w="538" w:type="dxa"/>
          </w:tcPr>
          <w:p w14:paraId="54F1C261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31.</w:t>
            </w:r>
          </w:p>
        </w:tc>
        <w:tc>
          <w:tcPr>
            <w:tcW w:w="1115" w:type="dxa"/>
          </w:tcPr>
          <w:p w14:paraId="202C27DA">
            <w:pPr>
              <w:pStyle w:val="12"/>
              <w:spacing w:before="58" w:line="225" w:lineRule="auto"/>
              <w:ind w:left="80"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Прошлое </w:t>
            </w:r>
            <w:r>
              <w:rPr>
                <w:w w:val="105"/>
                <w:sz w:val="18"/>
              </w:rPr>
              <w:t xml:space="preserve">и бу- </w:t>
            </w:r>
            <w:r>
              <w:rPr>
                <w:spacing w:val="-2"/>
                <w:w w:val="105"/>
                <w:sz w:val="18"/>
              </w:rPr>
              <w:t xml:space="preserve">дущее: причины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способы </w:t>
            </w:r>
            <w:r>
              <w:rPr>
                <w:spacing w:val="-2"/>
                <w:w w:val="105"/>
                <w:sz w:val="18"/>
              </w:rPr>
              <w:t xml:space="preserve">решения глобаль- </w:t>
            </w:r>
            <w:r>
              <w:rPr>
                <w:w w:val="105"/>
                <w:sz w:val="18"/>
              </w:rPr>
              <w:t xml:space="preserve">ных про- </w:t>
            </w:r>
            <w:r>
              <w:rPr>
                <w:spacing w:val="-4"/>
                <w:w w:val="105"/>
                <w:sz w:val="18"/>
              </w:rPr>
              <w:t>блем</w:t>
            </w:r>
          </w:p>
        </w:tc>
        <w:tc>
          <w:tcPr>
            <w:tcW w:w="676" w:type="dxa"/>
          </w:tcPr>
          <w:p w14:paraId="33A51D51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442F439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 мы: причины воз- никновения,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особен- ности проявления в различных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регионах </w:t>
            </w:r>
            <w:r>
              <w:rPr>
                <w:spacing w:val="-2"/>
                <w:w w:val="105"/>
                <w:sz w:val="18"/>
              </w:rPr>
              <w:t>Земли.</w:t>
            </w:r>
          </w:p>
        </w:tc>
        <w:tc>
          <w:tcPr>
            <w:tcW w:w="1966" w:type="dxa"/>
          </w:tcPr>
          <w:p w14:paraId="3DBC206B">
            <w:pPr>
              <w:pStyle w:val="12"/>
              <w:spacing w:before="59" w:line="225" w:lineRule="auto"/>
              <w:ind w:right="146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зрения, связанные с проявлением глобальных про- блем в различных регионах Земли. Объяснять слож- ные региональные ситуации и про- блемы.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Оценивать действия по прео- долению сложных ситуаций и их </w:t>
            </w:r>
            <w:r>
              <w:rPr>
                <w:spacing w:val="-2"/>
                <w:w w:val="105"/>
                <w:sz w:val="18"/>
              </w:rPr>
              <w:t>последствий</w:t>
            </w:r>
          </w:p>
        </w:tc>
        <w:tc>
          <w:tcPr>
            <w:tcW w:w="1546" w:type="dxa"/>
          </w:tcPr>
          <w:p w14:paraId="4614E593">
            <w:pPr>
              <w:pStyle w:val="12"/>
              <w:spacing w:before="60" w:line="225" w:lineRule="auto"/>
              <w:ind w:left="78" w:right="1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Обсуждение информации, </w:t>
            </w:r>
            <w:r>
              <w:rPr>
                <w:spacing w:val="-2"/>
                <w:sz w:val="18"/>
              </w:rPr>
              <w:t xml:space="preserve">предложенной </w:t>
            </w:r>
            <w:r>
              <w:rPr>
                <w:spacing w:val="-2"/>
                <w:w w:val="105"/>
                <w:sz w:val="18"/>
              </w:rPr>
              <w:t xml:space="preserve">руководите- </w:t>
            </w:r>
            <w:r>
              <w:rPr>
                <w:w w:val="105"/>
                <w:sz w:val="18"/>
              </w:rPr>
              <w:t>лем занятия</w:t>
            </w:r>
          </w:p>
          <w:p w14:paraId="0C4C488C">
            <w:pPr>
              <w:pStyle w:val="12"/>
              <w:spacing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59DDD6A3">
            <w:pPr>
              <w:pStyle w:val="12"/>
              <w:spacing w:before="60"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«Африка как зер- кало глобальных проблем», «Циви- лизация и мусор»: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5C42539D">
            <w:pPr>
              <w:pStyle w:val="12"/>
              <w:spacing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  <w:p w14:paraId="7A8CA3D7">
            <w:pPr>
              <w:pStyle w:val="12"/>
              <w:spacing w:before="55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Ситуации «Африка как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зеркало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глобаль- ных проблем», «Ци- вилизация и мусор» Глобальные компе- тенции. Сборник эталонных заданий. Выпуск 2.</w:t>
            </w:r>
          </w:p>
          <w:p w14:paraId="0A63F746">
            <w:pPr>
              <w:pStyle w:val="12"/>
              <w:spacing w:before="55" w:line="225" w:lineRule="auto"/>
              <w:ind w:left="77" w:right="9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Ситуации «Леса или </w:t>
            </w:r>
            <w:r>
              <w:rPr>
                <w:spacing w:val="-2"/>
                <w:w w:val="105"/>
                <w:sz w:val="18"/>
              </w:rPr>
              <w:t xml:space="preserve">сельскохозяйствен- </w:t>
            </w:r>
            <w:r>
              <w:rPr>
                <w:w w:val="105"/>
                <w:sz w:val="18"/>
              </w:rPr>
              <w:t>ные угодья», «Озеле- ненные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территории»,</w:t>
            </w:r>
          </w:p>
          <w:p w14:paraId="16765F7B">
            <w:pPr>
              <w:pStyle w:val="12"/>
              <w:spacing w:line="22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 xml:space="preserve">«Пластик, о котором </w:t>
            </w:r>
            <w:r>
              <w:rPr>
                <w:w w:val="110"/>
                <w:sz w:val="18"/>
              </w:rPr>
              <w:t xml:space="preserve">все знают» 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</w:tc>
      </w:tr>
      <w:tr w14:paraId="0C375FE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538" w:type="dxa"/>
          </w:tcPr>
          <w:p w14:paraId="1B082D4B">
            <w:pPr>
              <w:pStyle w:val="12"/>
              <w:spacing w:before="52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32.</w:t>
            </w:r>
          </w:p>
        </w:tc>
        <w:tc>
          <w:tcPr>
            <w:tcW w:w="1115" w:type="dxa"/>
          </w:tcPr>
          <w:p w14:paraId="3C0DD1B6">
            <w:pPr>
              <w:pStyle w:val="12"/>
              <w:spacing w:before="62" w:line="225" w:lineRule="auto"/>
              <w:ind w:left="80" w:right="11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Действу- </w:t>
            </w:r>
            <w:r>
              <w:rPr>
                <w:w w:val="105"/>
                <w:sz w:val="18"/>
              </w:rPr>
              <w:t xml:space="preserve">ем для </w:t>
            </w:r>
            <w:r>
              <w:rPr>
                <w:spacing w:val="-2"/>
                <w:w w:val="105"/>
                <w:sz w:val="18"/>
              </w:rPr>
              <w:t xml:space="preserve">будущего: сохраня- </w:t>
            </w:r>
            <w:r>
              <w:rPr>
                <w:w w:val="105"/>
                <w:sz w:val="18"/>
              </w:rPr>
              <w:t xml:space="preserve">ем при- </w:t>
            </w:r>
            <w:r>
              <w:rPr>
                <w:spacing w:val="-2"/>
                <w:w w:val="105"/>
                <w:sz w:val="18"/>
              </w:rPr>
              <w:t>родные ресурсы</w:t>
            </w:r>
          </w:p>
        </w:tc>
        <w:tc>
          <w:tcPr>
            <w:tcW w:w="676" w:type="dxa"/>
          </w:tcPr>
          <w:p w14:paraId="72B380A0">
            <w:pPr>
              <w:pStyle w:val="12"/>
              <w:spacing w:before="52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FCAABF9">
            <w:pPr>
              <w:pStyle w:val="12"/>
              <w:spacing w:before="62" w:line="225" w:lineRule="auto"/>
              <w:ind w:left="80" w:right="74"/>
              <w:rPr>
                <w:sz w:val="18"/>
              </w:rPr>
            </w:pPr>
            <w:r>
              <w:rPr>
                <w:w w:val="105"/>
                <w:sz w:val="18"/>
              </w:rPr>
              <w:t>Глобальные пробле- мы: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концепция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устой- чивого развития и решение глобальных проблем. Сущность </w:t>
            </w:r>
            <w:r>
              <w:rPr>
                <w:spacing w:val="-4"/>
                <w:w w:val="105"/>
                <w:sz w:val="18"/>
              </w:rPr>
              <w:t>концепции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устойчиво- </w:t>
            </w:r>
            <w:r>
              <w:rPr>
                <w:w w:val="105"/>
                <w:sz w:val="18"/>
              </w:rPr>
              <w:t>го развития.</w:t>
            </w:r>
          </w:p>
        </w:tc>
        <w:tc>
          <w:tcPr>
            <w:tcW w:w="1966" w:type="dxa"/>
          </w:tcPr>
          <w:p w14:paraId="2BEBC81B">
            <w:pPr>
              <w:pStyle w:val="12"/>
              <w:spacing w:before="62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Объяснять слож- ные ситуации и проблемы,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связан- ные с устойчивым развитием.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Аргу- ментировать свое мнение о возмож</w:t>
            </w:r>
          </w:p>
        </w:tc>
        <w:tc>
          <w:tcPr>
            <w:tcW w:w="1546" w:type="dxa"/>
          </w:tcPr>
          <w:p w14:paraId="7AA2CA21">
            <w:pPr>
              <w:pStyle w:val="12"/>
              <w:spacing w:before="63" w:line="22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Обсуждение информации, предложенной </w:t>
            </w:r>
            <w:r>
              <w:rPr>
                <w:spacing w:val="-2"/>
                <w:sz w:val="18"/>
              </w:rPr>
              <w:t xml:space="preserve">руководителем </w:t>
            </w:r>
            <w:r>
              <w:rPr>
                <w:w w:val="105"/>
                <w:sz w:val="18"/>
              </w:rPr>
              <w:t xml:space="preserve">занятия / ре- шение позна- </w:t>
            </w:r>
            <w:r>
              <w:rPr>
                <w:spacing w:val="-2"/>
                <w:w w:val="105"/>
                <w:sz w:val="18"/>
              </w:rPr>
              <w:t>вательных</w:t>
            </w:r>
          </w:p>
        </w:tc>
        <w:tc>
          <w:tcPr>
            <w:tcW w:w="2129" w:type="dxa"/>
          </w:tcPr>
          <w:p w14:paraId="49373E43">
            <w:pPr>
              <w:pStyle w:val="12"/>
              <w:spacing w:before="63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«Глобальные про- блемы и ценности устойчивого разви- тия», «Чистая вода»: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5D2D29AA">
            <w:pPr>
              <w:pStyle w:val="12"/>
              <w:spacing w:line="193" w:lineRule="exact"/>
              <w:ind w:lef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«Просвещение»</w:t>
            </w:r>
          </w:p>
        </w:tc>
      </w:tr>
    </w:tbl>
    <w:p w14:paraId="51D5BDB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243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6" name="Graphic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6" o:spid="_x0000_s1026" o:spt="100" style="position:absolute;left:0pt;margin-left:0.25pt;margin-top:0.25pt;height:390.7pt;width:600.45pt;mso-position-horizontal-relative:page;mso-position-vertical-relative:page;z-index:-25139404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bSpRf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4377055</wp:posOffset>
                </wp:positionV>
                <wp:extent cx="185420" cy="171450"/>
                <wp:effectExtent l="0" t="0" r="0" b="0"/>
                <wp:wrapNone/>
                <wp:docPr id="307" name="Text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F37DAB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115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7" o:spid="_x0000_s1026" o:spt="202" type="#_x0000_t202" style="position:absolute;left:0pt;margin-left:27.15pt;margin-top:344.65pt;height:13.5pt;width:14.6pt;mso-position-horizontal-relative:page;mso-position-vertical-relative:page;z-index:251788288;mso-width-relative:page;mso-height-relative:page;" filled="f" stroked="f" coordsize="21600,21600" o:gfxdata="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IYA7d9oAAAAJAQAADwAAAAAAAAABACAAAAAiAAAAZHJzL2Rvd25yZXYueG1sUEsB&#10;AhQAFAAAAAgAh07iQN0aAv+6AQAAg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9F37DAB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115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828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08" name="Text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EEC68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8" o:spid="_x0000_s1026" o:spt="202" type="#_x0000_t202" style="position:absolute;left:0pt;margin-left:27.95pt;margin-top:35.85pt;height:218.6pt;width:12.65pt;mso-position-horizontal-relative:page;mso-position-vertical-relative:page;z-index:25178828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BLwP9G7AQAAhAMAAA4AAABkcnMvZTJvRG9jLnhtbK1T&#10;wY7TMBC9I/EPlu802aD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fx9SY13wlLLH9UUW5hYOiKD&#10;Ro815T14yozTJ5hobNZzpMOke9LBpi8pYnRP9l6u9hIak+nRttze3nIm6aq6u9tWVfa/eHrtA8av&#10;CixLQcMDtS+7Ks7fMRITSl1TaJN4zfVTFKd2Wsi20F2IKw05gaSVs5Fa3HD8cxJBcTZ8c+Rhmoc1&#10;CGvQrkGIw2fIU5N0Ofh4iqBNZpHKzTUWFtScTG4ZpNT95/uc9fTz7P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BLwP9G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67EEC68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C4707E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63BFD6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CBDC43E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279C342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CB29E97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D1848E8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6B23F62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4BC7FB5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0F03EF8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6FCA99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2" w:hRule="atLeast"/>
        </w:trPr>
        <w:tc>
          <w:tcPr>
            <w:tcW w:w="538" w:type="dxa"/>
          </w:tcPr>
          <w:p w14:paraId="43B6D77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84CE74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85EE52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D06ED5A">
            <w:pPr>
              <w:pStyle w:val="12"/>
              <w:spacing w:before="58" w:line="225" w:lineRule="auto"/>
              <w:rPr>
                <w:sz w:val="18"/>
              </w:rPr>
            </w:pPr>
            <w:r>
              <w:rPr>
                <w:w w:val="105"/>
                <w:sz w:val="18"/>
              </w:rPr>
              <w:t>Возможности ре- шения глобальных проблем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примерах энергетической и сырьевой проблем</w:t>
            </w:r>
          </w:p>
        </w:tc>
        <w:tc>
          <w:tcPr>
            <w:tcW w:w="1966" w:type="dxa"/>
          </w:tcPr>
          <w:p w14:paraId="6D63D798">
            <w:pPr>
              <w:pStyle w:val="12"/>
              <w:spacing w:before="58" w:line="22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>ности преодоления энергетической и сырьевой глобаль- ных проблем.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Оце- нивать действия людей и сообществ с позиций дости- жения устойчивого </w:t>
            </w:r>
            <w:r>
              <w:rPr>
                <w:spacing w:val="-2"/>
                <w:w w:val="105"/>
                <w:sz w:val="18"/>
              </w:rPr>
              <w:t>развития</w:t>
            </w:r>
          </w:p>
        </w:tc>
        <w:tc>
          <w:tcPr>
            <w:tcW w:w="1546" w:type="dxa"/>
          </w:tcPr>
          <w:p w14:paraId="5A4F6D9A">
            <w:pPr>
              <w:pStyle w:val="12"/>
              <w:spacing w:before="59" w:line="22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35DE4BF4">
            <w:pPr>
              <w:pStyle w:val="12"/>
              <w:spacing w:before="59"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(https://media.prosv. ru/func/)</w:t>
            </w:r>
          </w:p>
          <w:p w14:paraId="7F8A88B0">
            <w:pPr>
              <w:pStyle w:val="12"/>
              <w:spacing w:before="56" w:line="225" w:lineRule="auto"/>
              <w:ind w:left="77" w:right="245"/>
              <w:rPr>
                <w:sz w:val="18"/>
              </w:rPr>
            </w:pPr>
            <w:r>
              <w:rPr>
                <w:w w:val="105"/>
                <w:sz w:val="18"/>
              </w:rPr>
              <w:t>«Глобальные про- блемы и ценности устойчивого раз- вития»: Глобаль- ные компетенции. Сборник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 заданий.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Выпуск</w:t>
            </w:r>
            <w:r>
              <w:rPr>
                <w:spacing w:val="31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2.</w:t>
            </w:r>
          </w:p>
          <w:p w14:paraId="18C67677">
            <w:pPr>
              <w:pStyle w:val="12"/>
              <w:spacing w:line="193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Стр.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12–16.</w:t>
            </w:r>
          </w:p>
          <w:p w14:paraId="79BF53BE">
            <w:pPr>
              <w:pStyle w:val="12"/>
              <w:spacing w:before="54" w:line="225" w:lineRule="auto"/>
              <w:ind w:left="77" w:right="190"/>
              <w:rPr>
                <w:sz w:val="18"/>
              </w:rPr>
            </w:pPr>
            <w:r>
              <w:rPr>
                <w:w w:val="105"/>
                <w:sz w:val="18"/>
              </w:rPr>
              <w:t>Ситуации «Шопого- лик», «Бензин или метан», «Цель №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7», «Энергетическая проблема», «Этич- ное производство и </w:t>
            </w:r>
            <w:r>
              <w:rPr>
                <w:spacing w:val="-2"/>
                <w:w w:val="105"/>
                <w:sz w:val="18"/>
              </w:rPr>
              <w:t xml:space="preserve">потребление»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</w:tc>
      </w:tr>
      <w:tr w14:paraId="4BBE664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5FBF3AAC">
            <w:pPr>
              <w:pStyle w:val="12"/>
              <w:spacing w:before="49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программы.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2.</w:t>
            </w:r>
          </w:p>
        </w:tc>
      </w:tr>
      <w:tr w14:paraId="586E1E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3" w:hRule="atLeast"/>
        </w:trPr>
        <w:tc>
          <w:tcPr>
            <w:tcW w:w="538" w:type="dxa"/>
          </w:tcPr>
          <w:p w14:paraId="19918E26">
            <w:pPr>
              <w:pStyle w:val="12"/>
              <w:spacing w:before="50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33.</w:t>
            </w:r>
          </w:p>
        </w:tc>
        <w:tc>
          <w:tcPr>
            <w:tcW w:w="1115" w:type="dxa"/>
          </w:tcPr>
          <w:p w14:paraId="3851A934">
            <w:pPr>
              <w:pStyle w:val="12"/>
              <w:spacing w:before="53" w:line="235" w:lineRule="auto"/>
              <w:ind w:left="80" w:right="5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Подведе- 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итогов програм- </w:t>
            </w:r>
            <w:r>
              <w:rPr>
                <w:w w:val="105"/>
                <w:sz w:val="18"/>
              </w:rPr>
              <w:t xml:space="preserve">мы. Са- </w:t>
            </w:r>
            <w:r>
              <w:rPr>
                <w:spacing w:val="-2"/>
                <w:w w:val="105"/>
                <w:sz w:val="18"/>
              </w:rPr>
              <w:t xml:space="preserve">мооценка результа- </w:t>
            </w:r>
            <w:r>
              <w:rPr>
                <w:spacing w:val="-4"/>
                <w:w w:val="105"/>
                <w:sz w:val="18"/>
              </w:rPr>
              <w:t>тов</w:t>
            </w:r>
          </w:p>
        </w:tc>
        <w:tc>
          <w:tcPr>
            <w:tcW w:w="676" w:type="dxa"/>
          </w:tcPr>
          <w:p w14:paraId="27F86243">
            <w:pPr>
              <w:pStyle w:val="12"/>
              <w:spacing w:before="50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5CF335B">
            <w:pPr>
              <w:pStyle w:val="12"/>
              <w:spacing w:before="53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Оценка (самооценка) уровня сформиро- ванности функцио- нальной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грамотности по шести составля- ющим. Обсуждение </w:t>
            </w:r>
            <w:r>
              <w:rPr>
                <w:spacing w:val="-2"/>
                <w:w w:val="105"/>
                <w:sz w:val="18"/>
              </w:rPr>
              <w:t>возможных</w:t>
            </w:r>
          </w:p>
        </w:tc>
        <w:tc>
          <w:tcPr>
            <w:tcW w:w="1966" w:type="dxa"/>
          </w:tcPr>
          <w:p w14:paraId="333D915F">
            <w:pPr>
              <w:pStyle w:val="12"/>
              <w:spacing w:before="53" w:line="235" w:lineRule="auto"/>
              <w:ind w:right="75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Оценивать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результа- </w:t>
            </w:r>
            <w:r>
              <w:rPr>
                <w:w w:val="105"/>
                <w:sz w:val="18"/>
              </w:rPr>
              <w:t>ты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деятельно- сти. Аргументиро- </w:t>
            </w:r>
            <w:r>
              <w:rPr>
                <w:spacing w:val="-2"/>
                <w:w w:val="105"/>
                <w:sz w:val="18"/>
              </w:rPr>
              <w:t>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обосновывать </w:t>
            </w:r>
            <w:r>
              <w:rPr>
                <w:w w:val="105"/>
                <w:sz w:val="18"/>
              </w:rPr>
              <w:t>свою позицию.</w:t>
            </w:r>
          </w:p>
          <w:p w14:paraId="160ECBFC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Осуществлять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со- </w:t>
            </w:r>
            <w:r>
              <w:rPr>
                <w:spacing w:val="-2"/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</w:tcPr>
          <w:p w14:paraId="4A5C963D">
            <w:pPr>
              <w:pStyle w:val="12"/>
              <w:spacing w:before="53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Групповая работа</w:t>
            </w:r>
          </w:p>
        </w:tc>
        <w:tc>
          <w:tcPr>
            <w:tcW w:w="2129" w:type="dxa"/>
          </w:tcPr>
          <w:p w14:paraId="0486F15D">
            <w:pPr>
              <w:pStyle w:val="12"/>
              <w:spacing w:before="53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Для конкретизации проявления сформи- рованности отдель- ных уровней ФГ используются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приме- ры заданий разного уровня ФГ</w:t>
            </w:r>
          </w:p>
        </w:tc>
      </w:tr>
    </w:tbl>
    <w:p w14:paraId="125F34D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345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09" name="Graphic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09" o:spid="_x0000_s1026" o:spt="100" style="position:absolute;left:0pt;margin-left:0.25pt;margin-top:0.25pt;height:390.7pt;width:600.45pt;mso-position-horizontal-relative:page;mso-position-vertical-relative:page;z-index:-25139302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CFHCz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8931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75895"/>
                <wp:effectExtent l="0" t="0" r="0" b="0"/>
                <wp:wrapNone/>
                <wp:docPr id="310" name="Text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EEF5F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116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0" o:spid="_x0000_s1026" o:spt="202" type="#_x0000_t202" style="position:absolute;left:0pt;margin-left:27.15pt;margin-top:33pt;height:13.85pt;width:14.6pt;mso-position-horizontal-relative:page;mso-position-vertical-relative:page;z-index:251789312;mso-width-relative:page;mso-height-relative:page;" filled="f" stroked="f" coordsize="21600,21600" o:gfxdata="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8fVafZAAAABwEAAA8AAAAAAAAAAQAgAAAAIgAAAGRycy9kb3ducmV2LnhtbFBLAQIU&#10;ABQAAAAIAIdO4kDOI9Es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FDEEF5F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116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11" name="Text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66D92A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1" o:spid="_x0000_s1026" o:spt="202" type="#_x0000_t202" style="position:absolute;left:0pt;margin-left:27.95pt;margin-top:132.5pt;height:222.85pt;width:11.8pt;mso-position-horizontal-relative:page;mso-position-vertical-relative:page;z-index:25179033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OyHIob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E66D92A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9EC853D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71FD36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538" w:type="dxa"/>
          </w:tcPr>
          <w:p w14:paraId="7940244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115B68A">
            <w:pPr>
              <w:pStyle w:val="12"/>
              <w:spacing w:before="51" w:line="235" w:lineRule="auto"/>
              <w:ind w:left="80" w:right="199"/>
              <w:jc w:val="both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1125D88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6D43354">
            <w:pPr>
              <w:pStyle w:val="12"/>
              <w:spacing w:before="51" w:line="235" w:lineRule="auto"/>
              <w:ind w:right="84"/>
              <w:rPr>
                <w:sz w:val="18"/>
              </w:rPr>
            </w:pPr>
            <w:r>
              <w:rPr>
                <w:w w:val="105"/>
                <w:sz w:val="18"/>
              </w:rPr>
              <w:t>действий,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направлен- ных на повышение уровня ФГ отдель- ных учащихся и группы в целом.</w:t>
            </w:r>
          </w:p>
        </w:tc>
        <w:tc>
          <w:tcPr>
            <w:tcW w:w="1966" w:type="dxa"/>
          </w:tcPr>
          <w:p w14:paraId="58BB8D83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со сверстниками. Учитывать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разные </w:t>
            </w:r>
            <w:r>
              <w:rPr>
                <w:spacing w:val="-2"/>
                <w:w w:val="105"/>
                <w:sz w:val="18"/>
              </w:rPr>
              <w:t>мнения.</w:t>
            </w:r>
          </w:p>
        </w:tc>
        <w:tc>
          <w:tcPr>
            <w:tcW w:w="1546" w:type="dxa"/>
          </w:tcPr>
          <w:p w14:paraId="47C7D4A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DE7DBC1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</w:tc>
      </w:tr>
      <w:tr w14:paraId="221CEC6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6" w:hRule="atLeast"/>
        </w:trPr>
        <w:tc>
          <w:tcPr>
            <w:tcW w:w="538" w:type="dxa"/>
          </w:tcPr>
          <w:p w14:paraId="77110201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34.</w:t>
            </w:r>
          </w:p>
        </w:tc>
        <w:tc>
          <w:tcPr>
            <w:tcW w:w="1115" w:type="dxa"/>
          </w:tcPr>
          <w:p w14:paraId="0A8F1609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Итоговое </w:t>
            </w:r>
            <w:r>
              <w:rPr>
                <w:spacing w:val="-2"/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6C92994E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F3E7859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 внеурочных занятий по ФГ (открытое мероприятие для школы и родителей).</w:t>
            </w:r>
          </w:p>
        </w:tc>
        <w:tc>
          <w:tcPr>
            <w:tcW w:w="1966" w:type="dxa"/>
          </w:tcPr>
          <w:p w14:paraId="56BD6D14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 тических задач, успешное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межлич- ностного обще- ние в совместной </w:t>
            </w:r>
            <w:r>
              <w:rPr>
                <w:spacing w:val="-2"/>
                <w:w w:val="105"/>
                <w:sz w:val="18"/>
              </w:rPr>
              <w:t xml:space="preserve">деятельности, </w:t>
            </w:r>
            <w:r>
              <w:rPr>
                <w:w w:val="105"/>
                <w:sz w:val="18"/>
              </w:rPr>
              <w:t>активное участие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учебно-исследова- </w:t>
            </w:r>
            <w:r>
              <w:rPr>
                <w:w w:val="105"/>
                <w:sz w:val="18"/>
              </w:rPr>
              <w:t>тельских, проект-</w:t>
            </w:r>
          </w:p>
          <w:p w14:paraId="2EE5F1C5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ных и других твор- ческих работах.</w:t>
            </w:r>
          </w:p>
          <w:p w14:paraId="4667B26F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Просмотр слайд- шоу с фотография- ми и видео, сделан- ными педагогами</w:t>
            </w:r>
          </w:p>
          <w:p w14:paraId="5C60B590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 занятий. Благодар- ности друг другу за совместную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14:paraId="50D67E8C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Театрализован- </w:t>
            </w:r>
            <w:r>
              <w:rPr>
                <w:w w:val="105"/>
                <w:sz w:val="18"/>
              </w:rPr>
              <w:t xml:space="preserve">ное представ- ление, фести- валь, выставка </w:t>
            </w:r>
            <w:r>
              <w:rPr>
                <w:spacing w:val="-2"/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14:paraId="5A6A317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4DFBFC1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448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2" name="Graphic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2" o:spid="_x0000_s1026" o:spt="100" style="position:absolute;left:0pt;margin-left:0.25pt;margin-top:0.25pt;height:390.7pt;width:600.45pt;mso-position-horizontal-relative:page;mso-position-vertical-relative:page;z-index:-25139200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c6unq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136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4380865</wp:posOffset>
                </wp:positionV>
                <wp:extent cx="185420" cy="167640"/>
                <wp:effectExtent l="0" t="0" r="0" b="0"/>
                <wp:wrapNone/>
                <wp:docPr id="313" name="Text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A0E12C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117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3" o:spid="_x0000_s1026" o:spt="202" type="#_x0000_t202" style="position:absolute;left:0pt;margin-left:27.15pt;margin-top:344.95pt;height:13.2pt;width:14.6pt;mso-position-horizontal-relative:page;mso-position-vertical-relative:page;z-index:251791360;mso-width-relative:page;mso-height-relative:page;" filled="f" stroked="f" coordsize="21600,21600" o:gfxdata="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GSeC/bbAAAACQEAAA8AAAAAAAAAAQAgAAAAIgAAAGRycy9kb3ducmV2LnhtbFBL&#10;AQIUABQAAAAIAIdO4kBu2jCP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DA0E12C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13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14" name="Text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BF625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026" o:spt="202" type="#_x0000_t202" style="position:absolute;left:0pt;margin-left:27.95pt;margin-top:35.85pt;height:218.6pt;width:12.65pt;mso-position-horizontal-relative:page;mso-position-vertical-relative:page;z-index:25179136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Fa9oXZAAAACAEAAA8AAAAAAAAAAQAgAAAAIgAAAGRycy9kb3ducmV2LnhtbFBL&#10;AQIUABQAAAAIAIdO4kDo8cNlvAEAAI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D4BF625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1A882C8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p w14:paraId="70DE907C">
      <w:pPr>
        <w:pStyle w:val="11"/>
        <w:numPr>
          <w:ilvl w:val="0"/>
          <w:numId w:val="6"/>
        </w:numPr>
        <w:tabs>
          <w:tab w:val="left" w:pos="395"/>
        </w:tabs>
        <w:spacing w:before="57" w:after="0" w:line="240" w:lineRule="auto"/>
        <w:ind w:left="395" w:right="0" w:hanging="192"/>
        <w:jc w:val="left"/>
        <w:rPr>
          <w:rFonts w:ascii="Arial" w:hAnsi="Arial"/>
          <w:b/>
          <w:sz w:val="22"/>
        </w:rPr>
      </w:pPr>
      <w:r>
        <mc:AlternateContent>
          <mc:Choice Requires="wps">
            <w:drawing>
              <wp:anchor distT="0" distB="0" distL="0" distR="0" simplePos="0" relativeHeight="25192550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5" name="Graphic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5" o:spid="_x0000_s1026" o:spt="100" style="position:absolute;left:0pt;margin-left:0.25pt;margin-top:0.25pt;height:390.7pt;width:600.45pt;mso-position-horizontal-relative:page;mso-position-vertical-relative:page;z-index:-25139097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F0OoZU5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F0OoZU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238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80340"/>
                <wp:effectExtent l="0" t="0" r="0" b="0"/>
                <wp:wrapNone/>
                <wp:docPr id="316" name="Text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0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0433C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118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6" o:spid="_x0000_s1026" o:spt="202" type="#_x0000_t202" style="position:absolute;left:0pt;margin-left:27.15pt;margin-top:33pt;height:14.2pt;width:14.6pt;mso-position-horizontal-relative:page;mso-position-vertical-relative:page;z-index:251792384;mso-width-relative:page;mso-height-relative:page;" filled="f" stroked="f" coordsize="21600,21600" o:gfxdata="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lP0fl2QAAAAcBAAAPAAAAAAAAAAEAIAAAACIAAABkcnMvZG93bnJldi54bWxQSwEC&#10;FAAUAAAACACHTuJA8LyOCb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CA0433C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118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34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17" name="Text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24BEC6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026" o:spt="202" type="#_x0000_t202" style="position:absolute;left:0pt;margin-left:27.95pt;margin-top:132.5pt;height:222.85pt;width:11.8pt;mso-position-horizontal-relative:page;mso-position-vertical-relative:page;z-index:25179340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4qSAdb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F24BEC6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pacing w:val="-2"/>
          <w:sz w:val="22"/>
        </w:rPr>
        <w:t>КЛАСС</w:t>
      </w:r>
    </w:p>
    <w:p w14:paraId="1CBC9C1A">
      <w:pPr>
        <w:pStyle w:val="8"/>
        <w:spacing w:before="2" w:after="1"/>
        <w:ind w:left="0" w:right="0" w:firstLine="0"/>
        <w:jc w:val="left"/>
        <w:rPr>
          <w:rFonts w:ascii="Arial"/>
          <w:b/>
          <w:sz w:val="7"/>
        </w:r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2083B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77BE07D0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03B79701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20AA32C8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2BA7EA4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AAC883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3319E52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A9877AA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2BD643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BE6DFED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Введение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курс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«Функциональная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грамотность»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для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учащихся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9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класса.</w:t>
            </w:r>
          </w:p>
        </w:tc>
      </w:tr>
      <w:tr w14:paraId="4A6E17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5" w:hRule="atLeast"/>
        </w:trPr>
        <w:tc>
          <w:tcPr>
            <w:tcW w:w="538" w:type="dxa"/>
          </w:tcPr>
          <w:p w14:paraId="6F9CC583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1.</w:t>
            </w:r>
          </w:p>
        </w:tc>
        <w:tc>
          <w:tcPr>
            <w:tcW w:w="1115" w:type="dxa"/>
          </w:tcPr>
          <w:p w14:paraId="1FF1B645">
            <w:pPr>
              <w:pStyle w:val="12"/>
              <w:spacing w:before="48"/>
              <w:ind w:left="20" w:right="122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4070571C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E9DDEE7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Знакомство участ- ников программы.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понятий</w:t>
            </w:r>
          </w:p>
          <w:p w14:paraId="6781981D">
            <w:pPr>
              <w:pStyle w:val="12"/>
              <w:spacing w:line="235" w:lineRule="auto"/>
              <w:ind w:right="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«функциональная </w:t>
            </w:r>
            <w:r>
              <w:rPr>
                <w:w w:val="105"/>
                <w:sz w:val="18"/>
              </w:rPr>
              <w:t xml:space="preserve">грамотность», «со- ставляющие функ- циональной грамот- ности (читательская, </w:t>
            </w:r>
            <w:r>
              <w:rPr>
                <w:spacing w:val="-2"/>
                <w:w w:val="105"/>
                <w:sz w:val="18"/>
              </w:rPr>
              <w:t xml:space="preserve">математическая, естественно-научная, </w:t>
            </w:r>
            <w:r>
              <w:rPr>
                <w:w w:val="105"/>
                <w:sz w:val="18"/>
              </w:rPr>
              <w:t>финансовая гра- мотность, глобаль- ные компетенции, креативное мыш- ление). Ожидания каждого школьника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группы в целом от совместной работы. Обсуждение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планов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организации работы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 рамках программы.</w:t>
            </w:r>
          </w:p>
        </w:tc>
        <w:tc>
          <w:tcPr>
            <w:tcW w:w="1966" w:type="dxa"/>
          </w:tcPr>
          <w:p w14:paraId="102E5FE3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Развить мотивацию к целенаправлен- ной социально значимой деятель- ности; стремление быть полезным, интерес к социаль- ному сотрудниче- ству.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Сформировать внутреннюю пози- ции личности как особого ценност- ного отношения к себе, окружающим людям и жизни в целом. Сформиро- вать установку на активное участие</w:t>
            </w:r>
          </w:p>
          <w:p w14:paraId="0835E8B9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 решении прак- тических задач, осознанием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важно- сти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 протяжении всей жизни для успеш-</w:t>
            </w:r>
          </w:p>
        </w:tc>
        <w:tc>
          <w:tcPr>
            <w:tcW w:w="1546" w:type="dxa"/>
          </w:tcPr>
          <w:p w14:paraId="5167414F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Игры и </w:t>
            </w:r>
            <w:r>
              <w:rPr>
                <w:spacing w:val="-2"/>
                <w:w w:val="105"/>
                <w:sz w:val="18"/>
              </w:rPr>
              <w:t xml:space="preserve">упражнения, помогающие объединить участников программы, </w:t>
            </w:r>
            <w:r>
              <w:rPr>
                <w:w w:val="105"/>
                <w:sz w:val="18"/>
              </w:rPr>
              <w:t>которые будут посещать за- нятия. Беседа, работа в груп- пах, планиро- вание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работы.</w:t>
            </w:r>
          </w:p>
        </w:tc>
        <w:tc>
          <w:tcPr>
            <w:tcW w:w="2129" w:type="dxa"/>
          </w:tcPr>
          <w:p w14:paraId="6948D972">
            <w:pPr>
              <w:pStyle w:val="12"/>
              <w:spacing w:before="50" w:line="235" w:lineRule="auto"/>
              <w:ind w:left="77" w:right="19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Портал Российской электронной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школы </w:t>
            </w:r>
            <w:r>
              <w:rPr>
                <w:spacing w:val="-2"/>
                <w:w w:val="105"/>
                <w:sz w:val="18"/>
              </w:rPr>
              <w:t xml:space="preserve">(https://fg.resh.edu.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45959A72">
            <w:pPr>
              <w:pStyle w:val="12"/>
              <w:spacing w:before="98" w:line="235" w:lineRule="auto"/>
              <w:ind w:left="77" w:right="640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ФГБНУ </w:t>
            </w:r>
            <w:r>
              <w:rPr>
                <w:w w:val="110"/>
                <w:sz w:val="18"/>
              </w:rPr>
              <w:t>ИСРО РАО,</w:t>
            </w:r>
          </w:p>
          <w:p w14:paraId="62D6A03F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Сетевой комплекс </w:t>
            </w:r>
            <w:r>
              <w:rPr>
                <w:spacing w:val="-2"/>
                <w:w w:val="105"/>
                <w:sz w:val="18"/>
              </w:rPr>
              <w:t>информационного взаимодействия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субъ- </w:t>
            </w:r>
            <w:r>
              <w:rPr>
                <w:w w:val="105"/>
                <w:sz w:val="18"/>
              </w:rPr>
              <w:t>ектов Российской Федерации в проекте</w:t>
            </w:r>
          </w:p>
          <w:p w14:paraId="3EF2A011">
            <w:pPr>
              <w:pStyle w:val="12"/>
              <w:spacing w:line="235" w:lineRule="auto"/>
              <w:ind w:left="77" w:right="128"/>
              <w:rPr>
                <w:sz w:val="18"/>
              </w:rPr>
            </w:pPr>
            <w:r>
              <w:rPr>
                <w:w w:val="105"/>
                <w:sz w:val="18"/>
              </w:rPr>
              <w:t>«Мониторинг фор- мирования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функцио- </w:t>
            </w:r>
            <w:r>
              <w:rPr>
                <w:spacing w:val="-2"/>
                <w:w w:val="105"/>
                <w:sz w:val="18"/>
              </w:rPr>
              <w:t>нальной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грамотности учащихся»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  <w:p w14:paraId="3221749E">
            <w:pPr>
              <w:pStyle w:val="12"/>
              <w:spacing w:before="95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Материалы образо- вательного ресурса издательства «Про- </w:t>
            </w:r>
            <w:r>
              <w:rPr>
                <w:spacing w:val="-2"/>
                <w:w w:val="110"/>
                <w:sz w:val="18"/>
              </w:rPr>
              <w:t>свещение» (https://media.prosv. ru/func/)</w:t>
            </w:r>
          </w:p>
        </w:tc>
      </w:tr>
    </w:tbl>
    <w:p w14:paraId="7C6D9C50">
      <w:pPr>
        <w:spacing w:after="0" w:line="235" w:lineRule="auto"/>
        <w:rPr>
          <w:sz w:val="18"/>
        </w:rPr>
        <w:sectPr>
          <w:pgSz w:w="12020" w:h="7830" w:orient="landscape"/>
          <w:pgMar w:top="66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FAED20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3" w:hRule="atLeast"/>
        </w:trPr>
        <w:tc>
          <w:tcPr>
            <w:tcW w:w="538" w:type="dxa"/>
          </w:tcPr>
          <w:p w14:paraId="10AB8D26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D49B3D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CD5A17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DD7C87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7A60101">
            <w:pPr>
              <w:pStyle w:val="12"/>
              <w:spacing w:before="58" w:line="22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ной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профессиональ- </w:t>
            </w:r>
            <w:r>
              <w:rPr>
                <w:w w:val="105"/>
                <w:sz w:val="18"/>
              </w:rPr>
              <w:t>ной деятельности и развитием необ- ходимых умений.</w:t>
            </w:r>
          </w:p>
          <w:p w14:paraId="7DB1A64F">
            <w:pPr>
              <w:pStyle w:val="12"/>
              <w:spacing w:line="225" w:lineRule="auto"/>
              <w:ind w:right="76"/>
              <w:rPr>
                <w:sz w:val="18"/>
              </w:rPr>
            </w:pPr>
            <w:r>
              <w:rPr>
                <w:w w:val="105"/>
                <w:sz w:val="18"/>
              </w:rPr>
              <w:t>Приобрести опыт успешного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межлич- ностного общения; готовность к разно- образной совмест- ной деятельности, активное участие</w:t>
            </w:r>
          </w:p>
          <w:p w14:paraId="091BA3B3">
            <w:pPr>
              <w:pStyle w:val="12"/>
              <w:spacing w:line="225" w:lineRule="auto"/>
              <w:ind w:right="11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учебно-исследова- </w:t>
            </w:r>
            <w:r>
              <w:rPr>
                <w:w w:val="105"/>
                <w:sz w:val="18"/>
              </w:rPr>
              <w:t>тельских, проект- ных и других твор- ческих работах.</w:t>
            </w:r>
          </w:p>
        </w:tc>
        <w:tc>
          <w:tcPr>
            <w:tcW w:w="1546" w:type="dxa"/>
          </w:tcPr>
          <w:p w14:paraId="37DEE9F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7B6B42F">
            <w:pPr>
              <w:pStyle w:val="12"/>
              <w:spacing w:before="59" w:line="225" w:lineRule="auto"/>
              <w:ind w:left="77" w:right="21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Материалы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посо- бий «Функциональ- ная грамотность.</w:t>
            </w:r>
          </w:p>
          <w:p w14:paraId="2C2DF4E7">
            <w:pPr>
              <w:pStyle w:val="12"/>
              <w:spacing w:line="22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Учимся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жизни» издательства «Про- </w:t>
            </w:r>
            <w:r>
              <w:rPr>
                <w:spacing w:val="-2"/>
                <w:w w:val="105"/>
                <w:sz w:val="18"/>
              </w:rPr>
              <w:t>свещение»</w:t>
            </w:r>
          </w:p>
        </w:tc>
      </w:tr>
      <w:tr w14:paraId="35C95C3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09611ED3">
            <w:pPr>
              <w:pStyle w:val="12"/>
              <w:spacing w:before="48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1: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Читательская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«События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факты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с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разных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точек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зрения»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3E3F126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7" w:hRule="atLeast"/>
        </w:trPr>
        <w:tc>
          <w:tcPr>
            <w:tcW w:w="538" w:type="dxa"/>
          </w:tcPr>
          <w:p w14:paraId="4030817C">
            <w:pPr>
              <w:pStyle w:val="12"/>
              <w:spacing w:before="49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2.</w:t>
            </w:r>
          </w:p>
        </w:tc>
        <w:tc>
          <w:tcPr>
            <w:tcW w:w="1115" w:type="dxa"/>
          </w:tcPr>
          <w:p w14:paraId="21AD636D">
            <w:pPr>
              <w:pStyle w:val="12"/>
              <w:spacing w:before="59" w:line="225" w:lineRule="auto"/>
              <w:ind w:left="80" w:right="25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Смысл жизни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моя </w:t>
            </w:r>
            <w:r>
              <w:rPr>
                <w:spacing w:val="-2"/>
                <w:w w:val="105"/>
                <w:sz w:val="18"/>
              </w:rPr>
              <w:t>жизнь)</w:t>
            </w:r>
          </w:p>
        </w:tc>
        <w:tc>
          <w:tcPr>
            <w:tcW w:w="676" w:type="dxa"/>
          </w:tcPr>
          <w:p w14:paraId="60C057E9">
            <w:pPr>
              <w:pStyle w:val="12"/>
              <w:spacing w:before="49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60F3901">
            <w:pPr>
              <w:pStyle w:val="12"/>
              <w:spacing w:before="59" w:line="225" w:lineRule="auto"/>
              <w:ind w:right="167"/>
              <w:rPr>
                <w:sz w:val="18"/>
              </w:rPr>
            </w:pPr>
            <w:r>
              <w:rPr>
                <w:w w:val="105"/>
                <w:sz w:val="18"/>
              </w:rPr>
              <w:t>Авторский замысел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читательские уста- </w:t>
            </w:r>
            <w:r>
              <w:rPr>
                <w:spacing w:val="-2"/>
                <w:w w:val="105"/>
                <w:sz w:val="18"/>
              </w:rPr>
              <w:t>новки</w:t>
            </w:r>
          </w:p>
        </w:tc>
        <w:tc>
          <w:tcPr>
            <w:tcW w:w="1966" w:type="dxa"/>
          </w:tcPr>
          <w:p w14:paraId="374EF3B3">
            <w:pPr>
              <w:pStyle w:val="12"/>
              <w:spacing w:before="59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>интерпретировать информацию</w:t>
            </w:r>
          </w:p>
        </w:tc>
        <w:tc>
          <w:tcPr>
            <w:tcW w:w="1546" w:type="dxa"/>
          </w:tcPr>
          <w:p w14:paraId="54E33D5E">
            <w:pPr>
              <w:pStyle w:val="12"/>
              <w:spacing w:before="60" w:line="22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Творческая </w:t>
            </w:r>
            <w:r>
              <w:rPr>
                <w:spacing w:val="-2"/>
                <w:sz w:val="18"/>
              </w:rPr>
              <w:t>лаборатория</w:t>
            </w:r>
          </w:p>
        </w:tc>
        <w:tc>
          <w:tcPr>
            <w:tcW w:w="2129" w:type="dxa"/>
          </w:tcPr>
          <w:p w14:paraId="055D92EC">
            <w:pPr>
              <w:pStyle w:val="12"/>
              <w:spacing w:before="60" w:line="22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«Зарок»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instrao.ru/)</w:t>
            </w:r>
          </w:p>
          <w:p w14:paraId="28078FD1">
            <w:pPr>
              <w:pStyle w:val="12"/>
              <w:spacing w:before="99" w:line="22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«Самое старое ме- сто»: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  <w:tr w14:paraId="7E3B585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538" w:type="dxa"/>
          </w:tcPr>
          <w:p w14:paraId="56DCEC93">
            <w:pPr>
              <w:pStyle w:val="12"/>
              <w:spacing w:before="50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3-</w:t>
            </w:r>
            <w:r>
              <w:rPr>
                <w:spacing w:val="-5"/>
                <w:w w:val="115"/>
                <w:sz w:val="18"/>
              </w:rPr>
              <w:t>5.</w:t>
            </w:r>
          </w:p>
        </w:tc>
        <w:tc>
          <w:tcPr>
            <w:tcW w:w="1115" w:type="dxa"/>
          </w:tcPr>
          <w:p w14:paraId="1B030B7C">
            <w:pPr>
              <w:pStyle w:val="12"/>
              <w:spacing w:before="60" w:line="22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>Самоопре- деление</w:t>
            </w:r>
          </w:p>
        </w:tc>
        <w:tc>
          <w:tcPr>
            <w:tcW w:w="676" w:type="dxa"/>
          </w:tcPr>
          <w:p w14:paraId="7007A553">
            <w:pPr>
              <w:pStyle w:val="12"/>
              <w:spacing w:before="50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10"/>
                <w:sz w:val="18"/>
              </w:rPr>
              <w:t>3</w:t>
            </w:r>
          </w:p>
        </w:tc>
        <w:tc>
          <w:tcPr>
            <w:tcW w:w="2136" w:type="dxa"/>
          </w:tcPr>
          <w:p w14:paraId="5217AF18">
            <w:pPr>
              <w:pStyle w:val="12"/>
              <w:spacing w:before="60" w:line="225" w:lineRule="auto"/>
              <w:ind w:left="80" w:right="13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Альтернативные </w:t>
            </w:r>
            <w:r>
              <w:rPr>
                <w:w w:val="105"/>
                <w:sz w:val="18"/>
              </w:rPr>
              <w:t xml:space="preserve">точки зрения и их </w:t>
            </w:r>
            <w:r>
              <w:rPr>
                <w:spacing w:val="-2"/>
                <w:w w:val="105"/>
                <w:sz w:val="18"/>
              </w:rPr>
              <w:t>основания</w:t>
            </w:r>
          </w:p>
        </w:tc>
        <w:tc>
          <w:tcPr>
            <w:tcW w:w="1966" w:type="dxa"/>
          </w:tcPr>
          <w:p w14:paraId="5BF70B25">
            <w:pPr>
              <w:pStyle w:val="12"/>
              <w:spacing w:before="60" w:line="22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Интегрировать и </w:t>
            </w:r>
            <w:r>
              <w:rPr>
                <w:spacing w:val="-2"/>
                <w:w w:val="105"/>
                <w:sz w:val="18"/>
              </w:rPr>
              <w:t xml:space="preserve">интерпретировать </w:t>
            </w:r>
            <w:r>
              <w:rPr>
                <w:w w:val="105"/>
                <w:sz w:val="18"/>
              </w:rPr>
              <w:t>информацию, ос- мыслять содержа- ние и форму текста</w:t>
            </w:r>
          </w:p>
        </w:tc>
        <w:tc>
          <w:tcPr>
            <w:tcW w:w="1546" w:type="dxa"/>
          </w:tcPr>
          <w:p w14:paraId="4E76A93D">
            <w:pPr>
              <w:pStyle w:val="12"/>
              <w:spacing w:before="50"/>
              <w:ind w:left="7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14:paraId="00B6A63A">
            <w:pPr>
              <w:pStyle w:val="12"/>
              <w:spacing w:before="60" w:line="22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«Киберспорт» Чи- тательская гра- мотность. Сборник </w:t>
            </w:r>
            <w:r>
              <w:rPr>
                <w:sz w:val="18"/>
              </w:rPr>
              <w:t xml:space="preserve">эталонных заданий. </w:t>
            </w:r>
            <w:r>
              <w:rPr>
                <w:w w:val="110"/>
                <w:sz w:val="18"/>
              </w:rPr>
              <w:t>Выпуск 1.</w:t>
            </w:r>
          </w:p>
        </w:tc>
      </w:tr>
    </w:tbl>
    <w:p w14:paraId="13DC90B3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652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18" name="Graphic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18" o:spid="_x0000_s1026" o:spt="100" style="position:absolute;left:0pt;margin-left:0.25pt;margin-top:0.25pt;height:390.7pt;width:600.45pt;mso-position-horizontal-relative:page;mso-position-vertical-relative:page;z-index:-25138995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wLvsGdYAAAAGAQAADwAAAAAAAAABACAAAAAiAAAAZHJzL2Rv&#10;d25yZXYueG1sUEsBAhQAFAAAAAgAh07iQLJ+rl08AgAAFQUAAA4AAAAAAAAAAQAgAAAAJQEAAGRy&#10;cy9lMm9Eb2MueG1sUEsFBgAAAAAGAAYAWQEAANM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443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4373245</wp:posOffset>
                </wp:positionV>
                <wp:extent cx="185420" cy="175260"/>
                <wp:effectExtent l="0" t="0" r="0" b="0"/>
                <wp:wrapNone/>
                <wp:docPr id="319" name="Text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E39E3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5"/>
                                <w:sz w:val="18"/>
                              </w:rPr>
                              <w:t>119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9" o:spid="_x0000_s1026" o:spt="202" type="#_x0000_t202" style="position:absolute;left:0pt;margin-left:27.15pt;margin-top:344.35pt;height:13.8pt;width:14.6pt;mso-position-horizontal-relative:page;mso-position-vertical-relative:page;z-index:251794432;mso-width-relative:page;mso-height-relative:page;" filled="f" stroked="f" coordsize="21600,21600" o:gfxdata="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nPm8/aAAAACQEAAA8AAAAAAAAAAQAgAAAAIgAAAGRycy9kb3ducmV2LnhtbFBL&#10;AQIUABQAAAAIAIdO4kBMDavJuwEAAIM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A4E39E3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5"/>
                          <w:sz w:val="18"/>
                        </w:rPr>
                        <w:t>119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443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20" name="Text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5086E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0" o:spid="_x0000_s1026" o:spt="202" type="#_x0000_t202" style="position:absolute;left:0pt;margin-left:27.95pt;margin-top:35.85pt;height:218.6pt;width:12.65pt;mso-position-horizontal-relative:page;mso-position-vertical-relative:page;z-index:25179443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HFa9oXZAAAACAEAAA8AAAAAAAAAAQAgAAAAIgAAAGRycy9kb3ducmV2LnhtbFBLAQIU&#10;ABQAAAAIAIdO4kDcGuZvuQEAAIQ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955086E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5E9B3570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8492CC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538" w:type="dxa"/>
          </w:tcPr>
          <w:p w14:paraId="6DBB1E2A">
            <w:pPr>
              <w:pStyle w:val="12"/>
              <w:spacing w:before="47"/>
              <w:ind w:left="16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05DC10E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BF7B458">
            <w:pPr>
              <w:pStyle w:val="12"/>
              <w:spacing w:before="62" w:line="218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33B6F599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747561B">
            <w:pPr>
              <w:pStyle w:val="12"/>
              <w:spacing w:before="62" w:line="218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ABE562D">
            <w:pPr>
              <w:pStyle w:val="12"/>
              <w:spacing w:before="62" w:line="218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1385777">
            <w:pPr>
              <w:pStyle w:val="12"/>
              <w:spacing w:before="62" w:line="218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FBE405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7" w:hRule="atLeast"/>
        </w:trPr>
        <w:tc>
          <w:tcPr>
            <w:tcW w:w="538" w:type="dxa"/>
          </w:tcPr>
          <w:p w14:paraId="2E93B6C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66B986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DBEB45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CAFABEA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4A636A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3B0BEF6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244CBEA">
            <w:pPr>
              <w:pStyle w:val="12"/>
              <w:spacing w:before="62" w:line="218" w:lineRule="auto"/>
              <w:ind w:left="77" w:right="24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Учеб. пособие для </w:t>
            </w:r>
            <w:r>
              <w:rPr>
                <w:spacing w:val="-2"/>
                <w:w w:val="105"/>
                <w:sz w:val="18"/>
              </w:rPr>
              <w:t xml:space="preserve">общеобразоват. </w:t>
            </w:r>
            <w:r>
              <w:rPr>
                <w:w w:val="105"/>
                <w:sz w:val="18"/>
              </w:rPr>
              <w:t>организаций. В 2-х ч. Часть 2. – М. , СПб. : «Просвеще- ние», 2020</w:t>
            </w:r>
          </w:p>
          <w:p w14:paraId="72C5C1CF">
            <w:pPr>
              <w:pStyle w:val="12"/>
              <w:spacing w:before="56" w:line="218" w:lineRule="auto"/>
              <w:ind w:left="77" w:right="291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«Походы»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</w:tc>
      </w:tr>
      <w:tr w14:paraId="550027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1" w:hRule="atLeast"/>
        </w:trPr>
        <w:tc>
          <w:tcPr>
            <w:tcW w:w="538" w:type="dxa"/>
          </w:tcPr>
          <w:p w14:paraId="4664EDAB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6.</w:t>
            </w:r>
          </w:p>
        </w:tc>
        <w:tc>
          <w:tcPr>
            <w:tcW w:w="1115" w:type="dxa"/>
          </w:tcPr>
          <w:p w14:paraId="56373591">
            <w:pPr>
              <w:pStyle w:val="12"/>
              <w:spacing w:before="62" w:line="218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Смыслы, </w:t>
            </w:r>
            <w:r>
              <w:rPr>
                <w:w w:val="105"/>
                <w:sz w:val="18"/>
              </w:rPr>
              <w:t xml:space="preserve">явные и </w:t>
            </w:r>
            <w:r>
              <w:rPr>
                <w:spacing w:val="-2"/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14:paraId="0814B0E1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7F80A49">
            <w:pPr>
              <w:pStyle w:val="12"/>
              <w:spacing w:before="62" w:line="218" w:lineRule="auto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Коммуникативное </w:t>
            </w:r>
            <w:r>
              <w:rPr>
                <w:w w:val="105"/>
                <w:sz w:val="18"/>
              </w:rPr>
              <w:t xml:space="preserve">намерение автора, манипуляция в ком- </w:t>
            </w:r>
            <w:r>
              <w:rPr>
                <w:spacing w:val="-2"/>
                <w:w w:val="105"/>
                <w:sz w:val="18"/>
              </w:rPr>
              <w:t>муникации</w:t>
            </w:r>
          </w:p>
        </w:tc>
        <w:tc>
          <w:tcPr>
            <w:tcW w:w="1966" w:type="dxa"/>
          </w:tcPr>
          <w:p w14:paraId="787325DB">
            <w:pPr>
              <w:pStyle w:val="12"/>
              <w:spacing w:before="62" w:line="218" w:lineRule="auto"/>
              <w:ind w:right="254"/>
              <w:rPr>
                <w:sz w:val="18"/>
              </w:rPr>
            </w:pPr>
            <w:r>
              <w:rPr>
                <w:w w:val="105"/>
                <w:sz w:val="18"/>
              </w:rPr>
              <w:t>Осмыслять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содер- жание и форму </w:t>
            </w:r>
            <w:r>
              <w:rPr>
                <w:spacing w:val="-2"/>
                <w:w w:val="105"/>
                <w:sz w:val="18"/>
              </w:rPr>
              <w:t>текста</w:t>
            </w:r>
          </w:p>
        </w:tc>
        <w:tc>
          <w:tcPr>
            <w:tcW w:w="1546" w:type="dxa"/>
          </w:tcPr>
          <w:p w14:paraId="41B7E465">
            <w:pPr>
              <w:pStyle w:val="12"/>
              <w:spacing w:before="62" w:line="218" w:lineRule="auto"/>
              <w:ind w:left="7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Игра-расследо- </w:t>
            </w:r>
            <w:r>
              <w:rPr>
                <w:spacing w:val="-4"/>
                <w:w w:val="105"/>
                <w:sz w:val="18"/>
              </w:rPr>
              <w:t>вание</w:t>
            </w:r>
          </w:p>
        </w:tc>
        <w:tc>
          <w:tcPr>
            <w:tcW w:w="2129" w:type="dxa"/>
          </w:tcPr>
          <w:p w14:paraId="5A62A6E5">
            <w:pPr>
              <w:pStyle w:val="12"/>
              <w:spacing w:before="62" w:line="218" w:lineRule="auto"/>
              <w:ind w:left="77" w:right="184"/>
              <w:rPr>
                <w:sz w:val="18"/>
              </w:rPr>
            </w:pPr>
            <w:r>
              <w:rPr>
                <w:w w:val="105"/>
                <w:sz w:val="18"/>
              </w:rPr>
              <w:t>«Выигрыш»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Чи- тательская гра- мотность. Сборник эталонных заданий. Выпуск 2. Учеб. по- собие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общеобра- зоват. организаций. В 2-х ч. Часть 2. – М., СПб.: «Просве- щение», 2021).</w:t>
            </w:r>
          </w:p>
        </w:tc>
      </w:tr>
      <w:tr w14:paraId="07AD6C1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3" w:hRule="atLeast"/>
        </w:trPr>
        <w:tc>
          <w:tcPr>
            <w:tcW w:w="10106" w:type="dxa"/>
            <w:gridSpan w:val="7"/>
          </w:tcPr>
          <w:p w14:paraId="67F55E11">
            <w:pPr>
              <w:pStyle w:val="12"/>
              <w:spacing w:before="45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2: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Естественно-научная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«Знания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действии»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(5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14B880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5" w:hRule="atLeast"/>
        </w:trPr>
        <w:tc>
          <w:tcPr>
            <w:tcW w:w="538" w:type="dxa"/>
          </w:tcPr>
          <w:p w14:paraId="0DE9EBA5">
            <w:pPr>
              <w:pStyle w:val="12"/>
              <w:spacing w:before="46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7.</w:t>
            </w:r>
          </w:p>
        </w:tc>
        <w:tc>
          <w:tcPr>
            <w:tcW w:w="1115" w:type="dxa"/>
          </w:tcPr>
          <w:p w14:paraId="462A589F">
            <w:pPr>
              <w:pStyle w:val="12"/>
              <w:spacing w:before="61" w:line="218" w:lineRule="auto"/>
              <w:ind w:left="80" w:right="24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Наука и </w:t>
            </w:r>
            <w:r>
              <w:rPr>
                <w:spacing w:val="-2"/>
                <w:sz w:val="18"/>
              </w:rPr>
              <w:t xml:space="preserve">техноло- </w:t>
            </w:r>
            <w:r>
              <w:rPr>
                <w:spacing w:val="-4"/>
                <w:w w:val="105"/>
                <w:sz w:val="18"/>
              </w:rPr>
              <w:t>гии</w:t>
            </w:r>
          </w:p>
        </w:tc>
        <w:tc>
          <w:tcPr>
            <w:tcW w:w="676" w:type="dxa"/>
          </w:tcPr>
          <w:p w14:paraId="6996A102">
            <w:pPr>
              <w:pStyle w:val="12"/>
              <w:spacing w:before="46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5E6C13C5">
            <w:pPr>
              <w:pStyle w:val="12"/>
              <w:spacing w:before="46" w:line="195" w:lineRule="exact"/>
              <w:ind w:left="8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7B5436E0">
            <w:pPr>
              <w:pStyle w:val="12"/>
              <w:spacing w:before="6" w:line="218" w:lineRule="auto"/>
              <w:ind w:left="80" w:right="2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«Сесть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астероид» и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«Солнечные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пане- </w:t>
            </w:r>
            <w:r>
              <w:rPr>
                <w:spacing w:val="-4"/>
                <w:w w:val="105"/>
                <w:sz w:val="18"/>
              </w:rPr>
              <w:t>ли»</w:t>
            </w:r>
          </w:p>
        </w:tc>
        <w:tc>
          <w:tcPr>
            <w:tcW w:w="1966" w:type="dxa"/>
          </w:tcPr>
          <w:p w14:paraId="47B9DFE0">
            <w:pPr>
              <w:pStyle w:val="12"/>
              <w:spacing w:before="61" w:line="218" w:lineRule="auto"/>
              <w:ind w:right="49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прин- ципов действия технологий. Вы- движение идей по использованию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зна- ний для разработ- ки и совершенство- вания технологий.</w:t>
            </w:r>
          </w:p>
        </w:tc>
        <w:tc>
          <w:tcPr>
            <w:tcW w:w="1546" w:type="dxa"/>
          </w:tcPr>
          <w:p w14:paraId="4CD81E68">
            <w:pPr>
              <w:pStyle w:val="12"/>
              <w:spacing w:before="60" w:line="218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08A8C510">
            <w:pPr>
              <w:pStyle w:val="12"/>
              <w:spacing w:before="60" w:line="218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</w:tbl>
    <w:p w14:paraId="13A1C1A9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755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21" name="Graphic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21" o:spid="_x0000_s1026" o:spt="100" style="position:absolute;left:0pt;margin-left:0.25pt;margin-top:0.25pt;height:390.7pt;width:600.45pt;mso-position-horizontal-relative:page;mso-position-vertical-relative:page;z-index:-25138892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E1T+gI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NU/oC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545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3675"/>
                <wp:effectExtent l="0" t="0" r="0" b="0"/>
                <wp:wrapNone/>
                <wp:docPr id="322" name="Text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4BC92F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2" o:spid="_x0000_s1026" o:spt="202" type="#_x0000_t202" style="position:absolute;left:0pt;margin-left:27.15pt;margin-top:33pt;height:15.25pt;width:14.6pt;mso-position-horizontal-relative:page;mso-position-vertical-relative:page;z-index:251795456;mso-width-relative:page;mso-height-relative:page;" filled="f" stroked="f" coordsize="21600,21600" o:gfxdata="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xyWv42QAAAAcBAAAPAAAAAAAAAAEAIAAAACIAAABkcnMvZG93bnJldi54bWxQSwEC&#10;FAAUAAAACACHTuJAzLi+b7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E4BC92F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648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23" name="Text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EC712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3" o:spid="_x0000_s1026" o:spt="202" type="#_x0000_t202" style="position:absolute;left:0pt;margin-left:27.95pt;margin-top:132.5pt;height:222.85pt;width:11.8pt;mso-position-horizontal-relative:page;mso-position-vertical-relative:page;z-index:25179648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1k+lf7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F8EC712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FC21E7A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EE902F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9" w:hRule="atLeast"/>
        </w:trPr>
        <w:tc>
          <w:tcPr>
            <w:tcW w:w="538" w:type="dxa"/>
          </w:tcPr>
          <w:p w14:paraId="7A845EDC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8.</w:t>
            </w:r>
          </w:p>
        </w:tc>
        <w:tc>
          <w:tcPr>
            <w:tcW w:w="1115" w:type="dxa"/>
          </w:tcPr>
          <w:p w14:paraId="55683EB4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Вещества, которые </w:t>
            </w:r>
            <w:r>
              <w:rPr>
                <w:w w:val="105"/>
                <w:sz w:val="18"/>
              </w:rPr>
              <w:t xml:space="preserve">нас окру- </w:t>
            </w:r>
            <w:r>
              <w:rPr>
                <w:spacing w:val="-4"/>
                <w:w w:val="105"/>
                <w:sz w:val="18"/>
              </w:rPr>
              <w:t>жают</w:t>
            </w:r>
          </w:p>
        </w:tc>
        <w:tc>
          <w:tcPr>
            <w:tcW w:w="676" w:type="dxa"/>
          </w:tcPr>
          <w:p w14:paraId="0F337FE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4E36392">
            <w:pPr>
              <w:pStyle w:val="12"/>
              <w:spacing w:before="51" w:line="235" w:lineRule="auto"/>
              <w:ind w:right="131"/>
              <w:rPr>
                <w:sz w:val="18"/>
              </w:rPr>
            </w:pPr>
            <w:r>
              <w:rPr>
                <w:w w:val="105"/>
                <w:sz w:val="18"/>
              </w:rPr>
              <w:t>Выполнение зада- ний «Лекарства или яды» и «Чай»</w:t>
            </w:r>
          </w:p>
        </w:tc>
        <w:tc>
          <w:tcPr>
            <w:tcW w:w="1966" w:type="dxa"/>
          </w:tcPr>
          <w:p w14:paraId="62FB0A71">
            <w:pPr>
              <w:pStyle w:val="12"/>
              <w:spacing w:before="51" w:line="235" w:lineRule="auto"/>
              <w:ind w:right="1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Объяснение проис- ходящих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процессов и воздействия раз- личных веществ на организм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человека.</w:t>
            </w:r>
          </w:p>
        </w:tc>
        <w:tc>
          <w:tcPr>
            <w:tcW w:w="1546" w:type="dxa"/>
          </w:tcPr>
          <w:p w14:paraId="0419AC18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727D1B9A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spacing w:val="-6"/>
                <w:w w:val="110"/>
                <w:sz w:val="18"/>
              </w:rPr>
              <w:t>Портал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>РЭШ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2371AD7B">
            <w:pPr>
              <w:pStyle w:val="12"/>
              <w:spacing w:before="56" w:line="235" w:lineRule="auto"/>
              <w:ind w:left="77" w:right="340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Сетевой комплекс </w:t>
            </w:r>
            <w:r>
              <w:rPr>
                <w:spacing w:val="-2"/>
                <w:w w:val="105"/>
                <w:sz w:val="18"/>
              </w:rPr>
              <w:t xml:space="preserve">информационно-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 субъектов Россий- ской Федерации в проекте «Монито-</w:t>
            </w:r>
          </w:p>
          <w:p w14:paraId="7BE44BF9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ринг формирования </w:t>
            </w:r>
            <w:r>
              <w:rPr>
                <w:spacing w:val="-2"/>
                <w:w w:val="105"/>
                <w:sz w:val="18"/>
              </w:rPr>
              <w:t xml:space="preserve">функциональной </w:t>
            </w:r>
            <w:r>
              <w:rPr>
                <w:w w:val="105"/>
                <w:sz w:val="18"/>
              </w:rPr>
              <w:t xml:space="preserve">грамотности уча- щихся»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</w:tc>
      </w:tr>
      <w:tr w14:paraId="284275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9" w:hRule="atLeast"/>
        </w:trPr>
        <w:tc>
          <w:tcPr>
            <w:tcW w:w="538" w:type="dxa"/>
          </w:tcPr>
          <w:p w14:paraId="3E29A9C7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9.</w:t>
            </w:r>
          </w:p>
        </w:tc>
        <w:tc>
          <w:tcPr>
            <w:tcW w:w="1115" w:type="dxa"/>
          </w:tcPr>
          <w:p w14:paraId="72ACE5F3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z w:val="18"/>
              </w:rPr>
              <w:t xml:space="preserve">Наше здо- </w:t>
            </w:r>
            <w:r>
              <w:rPr>
                <w:spacing w:val="-2"/>
                <w:sz w:val="18"/>
              </w:rPr>
              <w:t>ровье</w:t>
            </w:r>
          </w:p>
        </w:tc>
        <w:tc>
          <w:tcPr>
            <w:tcW w:w="676" w:type="dxa"/>
          </w:tcPr>
          <w:p w14:paraId="2DE79B99">
            <w:pPr>
              <w:pStyle w:val="12"/>
              <w:spacing w:before="48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75E87655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7CA4FD3B">
            <w:pPr>
              <w:pStyle w:val="12"/>
              <w:spacing w:before="1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«О чем расскажет анализ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крови»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и/или</w:t>
            </w:r>
          </w:p>
          <w:p w14:paraId="0A38140F">
            <w:pPr>
              <w:pStyle w:val="12"/>
              <w:spacing w:line="200" w:lineRule="exact"/>
              <w:ind w:left="8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«Вакцины»</w:t>
            </w:r>
          </w:p>
        </w:tc>
        <w:tc>
          <w:tcPr>
            <w:tcW w:w="1966" w:type="dxa"/>
          </w:tcPr>
          <w:p w14:paraId="644A7653">
            <w:pPr>
              <w:pStyle w:val="12"/>
              <w:spacing w:before="51" w:line="235" w:lineRule="auto"/>
              <w:ind w:right="1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Объяснение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проис- </w:t>
            </w:r>
            <w:r>
              <w:rPr>
                <w:w w:val="105"/>
                <w:sz w:val="18"/>
              </w:rPr>
              <w:t>ходящих процес- сов. Анализ мето- дов исследования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интерпретация</w:t>
            </w:r>
          </w:p>
          <w:p w14:paraId="394A0E99">
            <w:pPr>
              <w:pStyle w:val="12"/>
              <w:spacing w:line="235" w:lineRule="auto"/>
              <w:ind w:right="79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«экспе- </w:t>
            </w:r>
            <w:r>
              <w:rPr>
                <w:spacing w:val="-2"/>
                <w:w w:val="105"/>
                <w:sz w:val="18"/>
              </w:rPr>
              <w:t>риментов.</w:t>
            </w:r>
          </w:p>
        </w:tc>
        <w:tc>
          <w:tcPr>
            <w:tcW w:w="1546" w:type="dxa"/>
          </w:tcPr>
          <w:p w14:paraId="4126970B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ин- </w:t>
            </w:r>
            <w:r>
              <w:rPr>
                <w:spacing w:val="-2"/>
                <w:w w:val="105"/>
                <w:sz w:val="18"/>
              </w:rPr>
              <w:t xml:space="preserve">дивидуально </w:t>
            </w:r>
            <w:r>
              <w:rPr>
                <w:w w:val="105"/>
                <w:sz w:val="18"/>
              </w:rPr>
              <w:t xml:space="preserve">или в парах. </w:t>
            </w:r>
            <w:r>
              <w:rPr>
                <w:spacing w:val="-2"/>
                <w:w w:val="105"/>
                <w:sz w:val="18"/>
              </w:rPr>
              <w:t>Обсуждение результатов выполнения заданий.</w:t>
            </w:r>
          </w:p>
        </w:tc>
        <w:tc>
          <w:tcPr>
            <w:tcW w:w="2129" w:type="dxa"/>
          </w:tcPr>
          <w:p w14:paraId="78E3224B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«О чем расскажет анализ крови»: обра- зовательный ресурс издательства «Про- свещение» (https:// </w:t>
            </w:r>
            <w:r>
              <w:rPr>
                <w:spacing w:val="-2"/>
                <w:w w:val="105"/>
                <w:sz w:val="18"/>
              </w:rPr>
              <w:t>media.prosv.ru/func/)</w:t>
            </w:r>
          </w:p>
          <w:p w14:paraId="4433688E">
            <w:pPr>
              <w:pStyle w:val="12"/>
              <w:spacing w:before="54" w:line="235" w:lineRule="auto"/>
              <w:ind w:left="77" w:right="10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Естественно-науч-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ная грамотность. Сборник эталонных заданий. Выпуск 2: учеб. пособие для об- </w:t>
            </w:r>
            <w:r>
              <w:rPr>
                <w:spacing w:val="-2"/>
                <w:w w:val="105"/>
                <w:sz w:val="18"/>
              </w:rPr>
              <w:t xml:space="preserve">щеобразовательных </w:t>
            </w:r>
            <w:r>
              <w:rPr>
                <w:w w:val="105"/>
                <w:sz w:val="18"/>
              </w:rPr>
              <w:t>организаций / под ред. Г. С. Ковалевой, А. Ю. Пентина. –</w:t>
            </w:r>
          </w:p>
          <w:p w14:paraId="62ADD3FC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2021.</w:t>
            </w:r>
          </w:p>
        </w:tc>
      </w:tr>
    </w:tbl>
    <w:p w14:paraId="50F491F8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857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24" name="Graphic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24" o:spid="_x0000_s1026" o:spt="100" style="position:absolute;left:0pt;margin-left:0.25pt;margin-top:0.25pt;height:390.7pt;width:600.45pt;mso-position-horizontal-relative:page;mso-position-vertical-relative:page;z-index:-25138790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qZWVk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6mVlZ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750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4376420</wp:posOffset>
                </wp:positionV>
                <wp:extent cx="185420" cy="172720"/>
                <wp:effectExtent l="0" t="0" r="0" b="0"/>
                <wp:wrapNone/>
                <wp:docPr id="325" name="Text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79DC1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5" o:spid="_x0000_s1026" o:spt="202" type="#_x0000_t202" style="position:absolute;left:0pt;margin-left:27.15pt;margin-top:344.6pt;height:13.6pt;width:14.6pt;mso-position-horizontal-relative:page;mso-position-vertical-relative:page;z-index:251797504;mso-width-relative:page;mso-height-relative:page;" filled="f" stroked="f" coordsize="21600,21600" o:gfxdata="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/991qNsAAAAJAQAADwAAAAAAAAABACAAAAAiAAAAZHJzL2Rvd25yZXYueG1sUEsB&#10;AhQAFAAAAAgAh07iQLOru+y5AQAAgwMAAA4AAAAAAAAAAQAgAAAAKg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379DC1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121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750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26" name="Text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EDC1E6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6" o:spid="_x0000_s1026" o:spt="202" type="#_x0000_t202" style="position:absolute;left:0pt;margin-left:27.95pt;margin-top:35.85pt;height:218.6pt;width:12.65pt;mso-position-horizontal-relative:page;mso-position-vertical-relative:page;z-index:25179750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AWfrru7AQAAhAMAAA4AAABkcnMvZTJvRG9jLnhtbK1T&#10;wY7TMBC9I/EPlu802aD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b/n7qubMCUstf1Rz7GBm6YgM&#10;mjw2lPfgKTPOn2CmsVnPkQ6T7lkHm76kiNE92Xu+2ktoTKZHdVnf3nIm6aq6u6urKvtfPL32AeNX&#10;BZaloOWB2pddFafvGIkJpa4ptEm8lvopinM3X8h20J+JKw05gaSVs4la3HL8cxRBcTZ+c+Rhmoc1&#10;CGvQrUGI42fIU5N0Ofh4jKBNZpHKLTUuLKg5mdxlkFL3n+9z1tPPs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AWfrru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DEDC1E6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F16D48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BCE1E7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C39B092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9395F79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1C5E72E3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1A45213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99CA323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AB0A9C5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801F2E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457742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3" w:hRule="atLeast"/>
        </w:trPr>
        <w:tc>
          <w:tcPr>
            <w:tcW w:w="538" w:type="dxa"/>
          </w:tcPr>
          <w:p w14:paraId="16DE5C69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10-</w:t>
            </w:r>
          </w:p>
          <w:p w14:paraId="3B02CF55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11.</w:t>
            </w:r>
          </w:p>
        </w:tc>
        <w:tc>
          <w:tcPr>
            <w:tcW w:w="1115" w:type="dxa"/>
          </w:tcPr>
          <w:p w14:paraId="73760918">
            <w:pPr>
              <w:pStyle w:val="12"/>
              <w:spacing w:before="51" w:line="235" w:lineRule="auto"/>
              <w:ind w:left="80" w:right="5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Заботимся </w:t>
            </w:r>
            <w:r>
              <w:rPr>
                <w:sz w:val="18"/>
              </w:rPr>
              <w:t>о Земле</w:t>
            </w:r>
          </w:p>
        </w:tc>
        <w:tc>
          <w:tcPr>
            <w:tcW w:w="676" w:type="dxa"/>
          </w:tcPr>
          <w:p w14:paraId="363E3649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29AFC660">
            <w:pPr>
              <w:pStyle w:val="12"/>
              <w:spacing w:before="48" w:line="202" w:lineRule="exact"/>
              <w:rPr>
                <w:sz w:val="18"/>
              </w:rPr>
            </w:pPr>
            <w:r>
              <w:rPr>
                <w:w w:val="105"/>
                <w:sz w:val="18"/>
              </w:rPr>
              <w:t>Выполнение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заданий</w:t>
            </w:r>
          </w:p>
          <w:p w14:paraId="19E0C808">
            <w:pPr>
              <w:pStyle w:val="12"/>
              <w:spacing w:before="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«Глобальное поте- пление» и «Красный </w:t>
            </w:r>
            <w:r>
              <w:rPr>
                <w:spacing w:val="-2"/>
                <w:w w:val="105"/>
                <w:sz w:val="18"/>
              </w:rPr>
              <w:t>прилив»</w:t>
            </w:r>
          </w:p>
        </w:tc>
        <w:tc>
          <w:tcPr>
            <w:tcW w:w="1966" w:type="dxa"/>
          </w:tcPr>
          <w:p w14:paraId="6481C2BC">
            <w:pPr>
              <w:pStyle w:val="12"/>
              <w:spacing w:before="51" w:line="235" w:lineRule="auto"/>
              <w:ind w:right="79"/>
              <w:rPr>
                <w:sz w:val="18"/>
              </w:rPr>
            </w:pPr>
            <w:r>
              <w:rPr>
                <w:w w:val="105"/>
                <w:sz w:val="18"/>
              </w:rPr>
              <w:t>Получение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выводов на основе интер- претации данных (графиков, схем), построение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рассуж- дений. Проведение простых исследо- ваний и анализ</w:t>
            </w:r>
          </w:p>
          <w:p w14:paraId="1FE6096C">
            <w:pPr>
              <w:pStyle w:val="12"/>
              <w:spacing w:line="235" w:lineRule="auto"/>
              <w:ind w:right="70"/>
              <w:rPr>
                <w:sz w:val="18"/>
              </w:rPr>
            </w:pPr>
            <w:r>
              <w:rPr>
                <w:w w:val="105"/>
                <w:sz w:val="18"/>
              </w:rPr>
              <w:t>их результатов. Выдвижение идей по моделированию глобальных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процес- </w:t>
            </w:r>
            <w:r>
              <w:rPr>
                <w:spacing w:val="-4"/>
                <w:w w:val="105"/>
                <w:sz w:val="18"/>
              </w:rPr>
              <w:t>сов.</w:t>
            </w:r>
          </w:p>
        </w:tc>
        <w:tc>
          <w:tcPr>
            <w:tcW w:w="1546" w:type="dxa"/>
          </w:tcPr>
          <w:p w14:paraId="0C78CD79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Работа в парах или груп-</w:t>
            </w:r>
          </w:p>
          <w:p w14:paraId="2C80A232">
            <w:pPr>
              <w:pStyle w:val="12"/>
              <w:spacing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>пах.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Мозго- вой штурм. </w:t>
            </w:r>
            <w:r>
              <w:rPr>
                <w:spacing w:val="-2"/>
                <w:w w:val="105"/>
                <w:sz w:val="18"/>
              </w:rPr>
              <w:t>Презентация результатов выполнения заданий.</w:t>
            </w:r>
          </w:p>
        </w:tc>
        <w:tc>
          <w:tcPr>
            <w:tcW w:w="2129" w:type="dxa"/>
          </w:tcPr>
          <w:p w14:paraId="178FA080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 xml:space="preserve">Естественно-науч- </w:t>
            </w:r>
            <w:r>
              <w:rPr>
                <w:w w:val="110"/>
                <w:sz w:val="18"/>
              </w:rPr>
              <w:t xml:space="preserve">ная грамотность. Сборник эталонных заданий. Выпуск 2: </w:t>
            </w:r>
            <w:r>
              <w:rPr>
                <w:sz w:val="18"/>
              </w:rPr>
              <w:t xml:space="preserve">учеб. пособие для об- </w:t>
            </w:r>
            <w:r>
              <w:rPr>
                <w:spacing w:val="-2"/>
                <w:w w:val="110"/>
                <w:sz w:val="18"/>
              </w:rPr>
              <w:t xml:space="preserve">щеобразовательных </w:t>
            </w:r>
            <w:r>
              <w:rPr>
                <w:w w:val="110"/>
                <w:sz w:val="18"/>
              </w:rPr>
              <w:t>организаций / под ред.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С.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Ковалевой, А. Ю. Пентина. —</w:t>
            </w:r>
          </w:p>
          <w:p w14:paraId="5366193B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М.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;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СПб.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: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Просве- щение, 2021.</w:t>
            </w:r>
          </w:p>
          <w:p w14:paraId="5177B1AE">
            <w:pPr>
              <w:pStyle w:val="12"/>
              <w:spacing w:before="95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РЭШ </w:t>
            </w:r>
            <w:r>
              <w:rPr>
                <w:spacing w:val="-2"/>
                <w:w w:val="110"/>
                <w:sz w:val="18"/>
              </w:rPr>
              <w:t xml:space="preserve">(https://fg.resh.edu. </w:t>
            </w:r>
            <w:r>
              <w:rPr>
                <w:spacing w:val="-4"/>
                <w:w w:val="110"/>
                <w:sz w:val="18"/>
              </w:rPr>
              <w:t>ru)</w:t>
            </w:r>
          </w:p>
        </w:tc>
      </w:tr>
      <w:tr w14:paraId="5E886EC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1083BC24">
            <w:pPr>
              <w:pStyle w:val="12"/>
              <w:spacing w:before="46"/>
              <w:ind w:left="145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3: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мышление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«Проявляем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креативность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уроках,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школе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жизни»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(5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4AD955C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9" w:hRule="atLeast"/>
        </w:trPr>
        <w:tc>
          <w:tcPr>
            <w:tcW w:w="538" w:type="dxa"/>
          </w:tcPr>
          <w:p w14:paraId="23B5DCEE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12.</w:t>
            </w:r>
          </w:p>
        </w:tc>
        <w:tc>
          <w:tcPr>
            <w:tcW w:w="1115" w:type="dxa"/>
          </w:tcPr>
          <w:p w14:paraId="1A34C0B9">
            <w:pPr>
              <w:pStyle w:val="12"/>
              <w:spacing w:before="51" w:line="235" w:lineRule="auto"/>
              <w:ind w:left="80" w:right="4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Креатив- </w:t>
            </w:r>
            <w:r>
              <w:rPr>
                <w:w w:val="105"/>
                <w:sz w:val="18"/>
              </w:rPr>
              <w:t xml:space="preserve">ность в </w:t>
            </w:r>
            <w:r>
              <w:rPr>
                <w:spacing w:val="-2"/>
                <w:w w:val="105"/>
                <w:sz w:val="18"/>
              </w:rPr>
              <w:t xml:space="preserve">учебных ситуациях, ситуациях </w:t>
            </w:r>
            <w:r>
              <w:rPr>
                <w:spacing w:val="-2"/>
                <w:sz w:val="18"/>
              </w:rPr>
              <w:t xml:space="preserve">личностно- </w:t>
            </w:r>
            <w:r>
              <w:rPr>
                <w:w w:val="105"/>
                <w:sz w:val="18"/>
              </w:rPr>
              <w:t xml:space="preserve">го роста и </w:t>
            </w:r>
            <w:r>
              <w:rPr>
                <w:spacing w:val="-6"/>
                <w:w w:val="105"/>
                <w:sz w:val="18"/>
              </w:rPr>
              <w:t>социально-</w:t>
            </w:r>
            <w:r>
              <w:rPr>
                <w:w w:val="105"/>
                <w:sz w:val="18"/>
              </w:rPr>
              <w:t xml:space="preserve"> го проек- </w:t>
            </w:r>
            <w:r>
              <w:rPr>
                <w:spacing w:val="-2"/>
                <w:w w:val="105"/>
                <w:sz w:val="18"/>
              </w:rPr>
              <w:t>тирования</w:t>
            </w:r>
          </w:p>
        </w:tc>
        <w:tc>
          <w:tcPr>
            <w:tcW w:w="676" w:type="dxa"/>
          </w:tcPr>
          <w:p w14:paraId="2B9B9422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F9CB664">
            <w:pPr>
              <w:pStyle w:val="12"/>
              <w:spacing w:before="51" w:line="235" w:lineRule="auto"/>
              <w:ind w:left="80" w:right="383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Анализ моделей и ситуаций.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Модели </w:t>
            </w:r>
            <w:r>
              <w:rPr>
                <w:spacing w:val="-2"/>
                <w:w w:val="105"/>
                <w:sz w:val="18"/>
              </w:rPr>
              <w:t>заданий:</w:t>
            </w:r>
          </w:p>
          <w:p w14:paraId="64C6E939">
            <w:pPr>
              <w:pStyle w:val="12"/>
              <w:spacing w:line="198" w:lineRule="exact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диалоги,</w:t>
            </w:r>
          </w:p>
          <w:p w14:paraId="4ACEC55A">
            <w:pPr>
              <w:pStyle w:val="12"/>
              <w:spacing w:line="200" w:lineRule="exact"/>
              <w:jc w:val="both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position w:val="1"/>
                <w:sz w:val="14"/>
              </w:rPr>
              <w:t xml:space="preserve"> </w:t>
            </w:r>
            <w:r>
              <w:rPr>
                <w:spacing w:val="-2"/>
                <w:sz w:val="18"/>
              </w:rPr>
              <w:t>инфографика,</w:t>
            </w:r>
          </w:p>
          <w:p w14:paraId="51E6617C">
            <w:pPr>
              <w:pStyle w:val="12"/>
              <w:spacing w:before="1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личностные дей- ствия и социальное </w:t>
            </w:r>
            <w:r>
              <w:rPr>
                <w:spacing w:val="-2"/>
                <w:w w:val="105"/>
                <w:sz w:val="18"/>
              </w:rPr>
              <w:t>проектирование,</w:t>
            </w:r>
          </w:p>
          <w:p w14:paraId="767F49E4">
            <w:pPr>
              <w:pStyle w:val="12"/>
              <w:spacing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вопросы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методо- логии научного </w:t>
            </w:r>
            <w:r>
              <w:rPr>
                <w:spacing w:val="-2"/>
                <w:w w:val="105"/>
                <w:sz w:val="18"/>
              </w:rPr>
              <w:t>познания</w:t>
            </w:r>
          </w:p>
        </w:tc>
        <w:tc>
          <w:tcPr>
            <w:tcW w:w="1966" w:type="dxa"/>
          </w:tcPr>
          <w:p w14:paraId="5C99FCB5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1431E9B3">
            <w:pPr>
              <w:pStyle w:val="12"/>
              <w:spacing w:line="235" w:lineRule="auto"/>
              <w:ind w:right="78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 целью выделения главного. Совмест- ная деятельность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 анализу предло- женных ситуаций. </w:t>
            </w:r>
            <w:r>
              <w:rPr>
                <w:spacing w:val="-2"/>
                <w:w w:val="105"/>
                <w:sz w:val="18"/>
              </w:rPr>
              <w:t xml:space="preserve">Самостоятельное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 </w:t>
            </w:r>
            <w:r>
              <w:rPr>
                <w:spacing w:val="-2"/>
                <w:w w:val="105"/>
                <w:sz w:val="18"/>
              </w:rPr>
              <w:t>моделирование</w:t>
            </w:r>
          </w:p>
        </w:tc>
        <w:tc>
          <w:tcPr>
            <w:tcW w:w="1546" w:type="dxa"/>
          </w:tcPr>
          <w:p w14:paraId="407C9474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группах над </w:t>
            </w:r>
            <w:r>
              <w:rPr>
                <w:spacing w:val="-2"/>
                <w:w w:val="105"/>
                <w:sz w:val="18"/>
              </w:rPr>
              <w:t xml:space="preserve">различными </w:t>
            </w:r>
            <w:r>
              <w:rPr>
                <w:spacing w:val="-2"/>
                <w:sz w:val="18"/>
              </w:rPr>
              <w:t xml:space="preserve">комплексными </w:t>
            </w:r>
            <w:r>
              <w:rPr>
                <w:spacing w:val="-2"/>
                <w:w w:val="105"/>
                <w:sz w:val="18"/>
              </w:rPr>
              <w:t>заданиями.</w:t>
            </w:r>
          </w:p>
          <w:p w14:paraId="09D68F12">
            <w:pPr>
              <w:pStyle w:val="12"/>
              <w:spacing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подведение итогов</w:t>
            </w:r>
          </w:p>
        </w:tc>
        <w:tc>
          <w:tcPr>
            <w:tcW w:w="2129" w:type="dxa"/>
          </w:tcPr>
          <w:p w14:paraId="600E211E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27211727">
            <w:pPr>
              <w:pStyle w:val="12"/>
              <w:spacing w:before="99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Комплексные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зада-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16A57734">
            <w:pPr>
              <w:pStyle w:val="12"/>
              <w:spacing w:before="96" w:line="202" w:lineRule="exact"/>
              <w:ind w:left="35" w:right="92"/>
              <w:jc w:val="center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6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кл.,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Марафон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чи-</w:t>
            </w:r>
          </w:p>
          <w:p w14:paraId="18280D72">
            <w:pPr>
              <w:pStyle w:val="12"/>
              <w:spacing w:line="200" w:lineRule="exact"/>
              <w:ind w:left="16" w:right="10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стоты,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задание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2,</w:t>
            </w:r>
          </w:p>
          <w:p w14:paraId="7584EA4E">
            <w:pPr>
              <w:pStyle w:val="12"/>
              <w:spacing w:before="1"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8 кл., Инфографи- ка. Солнечные дни,</w:t>
            </w:r>
          </w:p>
        </w:tc>
      </w:tr>
    </w:tbl>
    <w:p w14:paraId="69AABCD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2960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27" name="Graphic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27" o:spid="_x0000_s1026" o:spt="100" style="position:absolute;left:0pt;margin-left:0.25pt;margin-top:0.25pt;height:390.7pt;width:600.45pt;mso-position-horizontal-relative:page;mso-position-vertical-relative:page;z-index:-25138688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cgx28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XIMdv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852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89230"/>
                <wp:effectExtent l="0" t="0" r="0" b="0"/>
                <wp:wrapNone/>
                <wp:docPr id="328" name="Text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59D514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8" o:spid="_x0000_s1026" o:spt="202" type="#_x0000_t202" style="position:absolute;left:0pt;margin-left:27.15pt;margin-top:33pt;height:14.9pt;width:14.6pt;mso-position-horizontal-relative:page;mso-position-vertical-relative:page;z-index:251798528;mso-width-relative:page;mso-height-relative:page;" filled="f" stroked="f" coordsize="21600,21600" o:gfxdata="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EQU6WDYAAAABwEAAA8AAAAAAAAAAQAgAAAAIgAAAGRycy9kb3ducmV2LnhtbFBLAQIU&#10;ABQAAAAIAIdO4kBIxk9ougEAAIM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159D514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955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29" name="Text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CFBCE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9" o:spid="_x0000_s1026" o:spt="202" type="#_x0000_t202" style="position:absolute;left:0pt;margin-left:27.95pt;margin-top:132.5pt;height:222.85pt;width:11.8pt;mso-position-horizontal-relative:page;mso-position-vertical-relative:page;z-index:25179955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/McN2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9ACFBCE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191F66FE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9F4FE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3" w:hRule="atLeast"/>
        </w:trPr>
        <w:tc>
          <w:tcPr>
            <w:tcW w:w="538" w:type="dxa"/>
          </w:tcPr>
          <w:p w14:paraId="70F56C5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B23188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6C71D6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0BCD508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5370D284">
            <w:pPr>
              <w:pStyle w:val="12"/>
              <w:spacing w:before="55"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создания диало- гов (на основе комиксов,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рисун- ков, описания случаев и т.д.)</w:t>
            </w:r>
          </w:p>
          <w:p w14:paraId="4595C10E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создания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инфогра- </w:t>
            </w:r>
            <w:r>
              <w:rPr>
                <w:w w:val="105"/>
                <w:sz w:val="18"/>
              </w:rPr>
              <w:t xml:space="preserve">фики (например, на основе текста </w:t>
            </w:r>
            <w:r>
              <w:rPr>
                <w:spacing w:val="-2"/>
                <w:w w:val="105"/>
                <w:sz w:val="18"/>
              </w:rPr>
              <w:t>параграфа),</w:t>
            </w:r>
          </w:p>
          <w:p w14:paraId="4B9031B0">
            <w:pPr>
              <w:pStyle w:val="12"/>
              <w:spacing w:line="230" w:lineRule="auto"/>
              <w:ind w:left="220" w:right="99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проектирования личностных дей- </w:t>
            </w:r>
            <w:r>
              <w:rPr>
                <w:spacing w:val="-2"/>
                <w:w w:val="105"/>
                <w:sz w:val="18"/>
              </w:rPr>
              <w:t>ствий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(самопозна- </w:t>
            </w:r>
            <w:r>
              <w:rPr>
                <w:w w:val="105"/>
                <w:sz w:val="18"/>
              </w:rPr>
              <w:t>ния, самооценки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 др.),</w:t>
            </w:r>
          </w:p>
          <w:p w14:paraId="04173A17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научного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позна- </w:t>
            </w:r>
            <w:r>
              <w:rPr>
                <w:spacing w:val="-4"/>
                <w:w w:val="105"/>
                <w:sz w:val="18"/>
              </w:rPr>
              <w:t>ния.</w:t>
            </w:r>
          </w:p>
        </w:tc>
        <w:tc>
          <w:tcPr>
            <w:tcW w:w="1546" w:type="dxa"/>
          </w:tcPr>
          <w:p w14:paraId="6BAC814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26AFE099">
            <w:pPr>
              <w:pStyle w:val="12"/>
              <w:spacing w:before="5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Помогите </w:t>
            </w:r>
            <w:r>
              <w:rPr>
                <w:spacing w:val="-2"/>
                <w:w w:val="105"/>
                <w:sz w:val="18"/>
              </w:rPr>
              <w:t>младшим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школь- </w:t>
            </w:r>
            <w:r>
              <w:rPr>
                <w:w w:val="105"/>
                <w:sz w:val="18"/>
              </w:rPr>
              <w:t xml:space="preserve">никам полюбить </w:t>
            </w:r>
            <w:r>
              <w:rPr>
                <w:spacing w:val="-2"/>
                <w:w w:val="105"/>
                <w:sz w:val="18"/>
              </w:rPr>
              <w:t>чтение,</w:t>
            </w:r>
          </w:p>
          <w:p w14:paraId="372358B6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Утренние </w:t>
            </w:r>
            <w:r>
              <w:rPr>
                <w:spacing w:val="-2"/>
                <w:w w:val="105"/>
                <w:sz w:val="18"/>
              </w:rPr>
              <w:t>вопросы,</w:t>
            </w:r>
          </w:p>
          <w:p w14:paraId="12D4859D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Вечное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дви- </w:t>
            </w:r>
            <w:r>
              <w:rPr>
                <w:spacing w:val="-2"/>
                <w:w w:val="110"/>
                <w:sz w:val="18"/>
              </w:rPr>
              <w:t>жение.</w:t>
            </w:r>
          </w:p>
          <w:p w14:paraId="2646F516">
            <w:pPr>
              <w:pStyle w:val="12"/>
              <w:spacing w:before="97" w:line="235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«Как помочь бабуш- ке?»: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564E12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3" w:hRule="atLeast"/>
        </w:trPr>
        <w:tc>
          <w:tcPr>
            <w:tcW w:w="538" w:type="dxa"/>
          </w:tcPr>
          <w:p w14:paraId="7DA2A720">
            <w:pPr>
              <w:pStyle w:val="12"/>
              <w:spacing w:before="48"/>
              <w:ind w:left="80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13.</w:t>
            </w:r>
          </w:p>
        </w:tc>
        <w:tc>
          <w:tcPr>
            <w:tcW w:w="1115" w:type="dxa"/>
          </w:tcPr>
          <w:p w14:paraId="17E22364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Выдвиже- 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разно- образных идей.</w:t>
            </w:r>
          </w:p>
        </w:tc>
        <w:tc>
          <w:tcPr>
            <w:tcW w:w="676" w:type="dxa"/>
          </w:tcPr>
          <w:p w14:paraId="3778F856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ADACFFC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 xml:space="preserve">проработанность. Об-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проблемы:</w:t>
            </w:r>
          </w:p>
          <w:p w14:paraId="1B612EE9">
            <w:pPr>
              <w:pStyle w:val="12"/>
              <w:spacing w:before="99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Когда на уроке мне помогла креатив- </w:t>
            </w:r>
            <w:r>
              <w:rPr>
                <w:spacing w:val="-2"/>
                <w:w w:val="105"/>
                <w:sz w:val="18"/>
              </w:rPr>
              <w:t>ность?</w:t>
            </w:r>
          </w:p>
        </w:tc>
        <w:tc>
          <w:tcPr>
            <w:tcW w:w="1966" w:type="dxa"/>
          </w:tcPr>
          <w:p w14:paraId="7F2129D5">
            <w:pPr>
              <w:pStyle w:val="12"/>
              <w:spacing w:before="51" w:line="235" w:lineRule="auto"/>
              <w:ind w:right="19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Совместное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чтение </w:t>
            </w:r>
            <w:r>
              <w:rPr>
                <w:w w:val="105"/>
                <w:sz w:val="18"/>
              </w:rPr>
              <w:t>текста заданий.</w:t>
            </w:r>
          </w:p>
          <w:p w14:paraId="44179A29">
            <w:pPr>
              <w:pStyle w:val="12"/>
              <w:spacing w:line="235" w:lineRule="auto"/>
              <w:ind w:right="148"/>
              <w:rPr>
                <w:sz w:val="18"/>
              </w:rPr>
            </w:pPr>
            <w:r>
              <w:rPr>
                <w:w w:val="105"/>
                <w:sz w:val="18"/>
              </w:rPr>
              <w:t>Маркировка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 с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целью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выделения основных требова- ний. Совместная деятельность по анализу предло- женных ситуаций</w:t>
            </w:r>
          </w:p>
          <w:p w14:paraId="20B21844">
            <w:pPr>
              <w:pStyle w:val="12"/>
              <w:spacing w:line="235" w:lineRule="auto"/>
              <w:ind w:right="6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Модели- </w:t>
            </w:r>
            <w:r>
              <w:rPr>
                <w:spacing w:val="-2"/>
                <w:w w:val="105"/>
                <w:sz w:val="18"/>
              </w:rPr>
              <w:t>рование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жизненных </w:t>
            </w:r>
            <w:r>
              <w:rPr>
                <w:w w:val="105"/>
                <w:sz w:val="18"/>
              </w:rPr>
              <w:t xml:space="preserve">ситуаций, требую- щих применения </w:t>
            </w:r>
            <w:r>
              <w:rPr>
                <w:spacing w:val="-2"/>
                <w:w w:val="105"/>
                <w:sz w:val="18"/>
              </w:rPr>
              <w:t>дивергентного мышления.</w:t>
            </w:r>
          </w:p>
        </w:tc>
        <w:tc>
          <w:tcPr>
            <w:tcW w:w="1546" w:type="dxa"/>
          </w:tcPr>
          <w:p w14:paraId="5C74FE21">
            <w:pPr>
              <w:pStyle w:val="12"/>
              <w:spacing w:before="51" w:line="235" w:lineRule="auto"/>
              <w:ind w:left="78" w:right="307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па- рах и малых </w:t>
            </w:r>
            <w:r>
              <w:rPr>
                <w:spacing w:val="-2"/>
                <w:w w:val="105"/>
                <w:sz w:val="18"/>
              </w:rPr>
              <w:t>группах.</w:t>
            </w:r>
          </w:p>
          <w:p w14:paraId="52F737F6">
            <w:pPr>
              <w:pStyle w:val="12"/>
              <w:spacing w:line="235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подведение итогов.</w:t>
            </w:r>
          </w:p>
        </w:tc>
        <w:tc>
          <w:tcPr>
            <w:tcW w:w="2129" w:type="dxa"/>
          </w:tcPr>
          <w:p w14:paraId="6C5BA189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043C8967">
            <w:pPr>
              <w:pStyle w:val="12"/>
              <w:spacing w:before="98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Комплексные за- дания (задания на </w:t>
            </w:r>
            <w:r>
              <w:rPr>
                <w:spacing w:val="-2"/>
                <w:w w:val="105"/>
                <w:sz w:val="18"/>
              </w:rPr>
              <w:t>выдвижение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разноо- </w:t>
            </w:r>
            <w:r>
              <w:rPr>
                <w:w w:val="105"/>
                <w:sz w:val="18"/>
              </w:rPr>
              <w:t>бразных идей, оцен- ку и отбор идей)</w:t>
            </w:r>
          </w:p>
          <w:p w14:paraId="1450D234">
            <w:pPr>
              <w:pStyle w:val="12"/>
              <w:spacing w:before="99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9 кл., Фантастиче- ский мир,</w:t>
            </w:r>
          </w:p>
          <w:p w14:paraId="3541DC29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Социальная </w:t>
            </w:r>
            <w:r>
              <w:rPr>
                <w:spacing w:val="-2"/>
                <w:w w:val="105"/>
                <w:sz w:val="18"/>
              </w:rPr>
              <w:t>реклама,</w:t>
            </w:r>
          </w:p>
          <w:p w14:paraId="789F5F7D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>9 кл., NB или По- метки на полях,</w:t>
            </w:r>
          </w:p>
        </w:tc>
      </w:tr>
    </w:tbl>
    <w:p w14:paraId="03DE80E4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06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30" name="Graphic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0" o:spid="_x0000_s1026" o:spt="100" style="position:absolute;left:0pt;margin-left:0.25pt;margin-top:0.25pt;height:390.7pt;width:600.45pt;mso-position-horizontal-relative:page;mso-position-vertical-relative:page;z-index:-25138585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P05JOw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057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4358640</wp:posOffset>
                </wp:positionV>
                <wp:extent cx="185420" cy="189865"/>
                <wp:effectExtent l="0" t="0" r="0" b="0"/>
                <wp:wrapNone/>
                <wp:docPr id="331" name="Text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726551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1" o:spid="_x0000_s1026" o:spt="202" type="#_x0000_t202" style="position:absolute;left:0pt;margin-left:27.15pt;margin-top:343.2pt;height:14.95pt;width:14.6pt;mso-position-horizontal-relative:page;mso-position-vertical-relative:page;z-index:251800576;mso-width-relative:page;mso-height-relative:page;" filled="f" stroked="f" coordsize="21600,21600" o:gfxdata="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lnH8PbAAAACQEAAA8AAAAAAAAAAQAgAAAAIgAAAGRycy9kb3ducmV2LnhtbFBL&#10;AQIUABQAAAAIAIdO4kCe/Xxo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1726551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057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32" name="Text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51DF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2" o:spid="_x0000_s1026" o:spt="202" type="#_x0000_t202" style="position:absolute;left:0pt;margin-left:27.95pt;margin-top:35.85pt;height:218.6pt;width:12.65pt;mso-position-horizontal-relative:page;mso-position-vertical-relative:page;z-index:25180057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GJqwuS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8D51DF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4D06FA19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A0A79A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7AACBA3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0DAC704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601C41B3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38D20B4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E6B05A9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79863D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D0382F0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034447E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</w:trPr>
        <w:tc>
          <w:tcPr>
            <w:tcW w:w="538" w:type="dxa"/>
          </w:tcPr>
          <w:p w14:paraId="4FF69B0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30026A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1725642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ED89AA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FFD41BF">
            <w:pPr>
              <w:pStyle w:val="12"/>
              <w:spacing w:before="4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Примеры:</w:t>
            </w:r>
          </w:p>
          <w:p w14:paraId="30B88114">
            <w:pPr>
              <w:pStyle w:val="12"/>
              <w:spacing w:before="52" w:line="202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8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Как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поступить?</w:t>
            </w:r>
          </w:p>
          <w:p w14:paraId="07A18C48">
            <w:pPr>
              <w:pStyle w:val="12"/>
              <w:spacing w:before="1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Какое принять </w:t>
            </w:r>
            <w:r>
              <w:rPr>
                <w:spacing w:val="-2"/>
                <w:w w:val="105"/>
                <w:sz w:val="18"/>
              </w:rPr>
              <w:t>решение?</w:t>
            </w:r>
          </w:p>
          <w:p w14:paraId="0A8CDBFA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spacing w:val="-2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Преобразование ситуации,</w:t>
            </w:r>
          </w:p>
          <w:p w14:paraId="7DDE1033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альтерна- </w:t>
            </w:r>
            <w:r>
              <w:rPr>
                <w:spacing w:val="-4"/>
                <w:w w:val="105"/>
                <w:sz w:val="18"/>
              </w:rPr>
              <w:t>тив,</w:t>
            </w:r>
          </w:p>
          <w:p w14:paraId="592C3A66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Поиск связей и </w:t>
            </w:r>
            <w:r>
              <w:rPr>
                <w:spacing w:val="-2"/>
                <w:w w:val="105"/>
                <w:sz w:val="18"/>
              </w:rPr>
              <w:t>отношений</w:t>
            </w:r>
          </w:p>
          <w:p w14:paraId="272AC8D0">
            <w:pPr>
              <w:pStyle w:val="12"/>
              <w:spacing w:before="97" w:line="235" w:lineRule="auto"/>
              <w:ind w:right="87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 – когда в жизни может выручить гибкость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беглость </w:t>
            </w:r>
            <w:r>
              <w:rPr>
                <w:spacing w:val="-2"/>
                <w:w w:val="105"/>
                <w:sz w:val="18"/>
              </w:rPr>
              <w:t>мышления?</w:t>
            </w:r>
          </w:p>
        </w:tc>
        <w:tc>
          <w:tcPr>
            <w:tcW w:w="1546" w:type="dxa"/>
          </w:tcPr>
          <w:p w14:paraId="09CA078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0C0EF4A">
            <w:pPr>
              <w:pStyle w:val="12"/>
              <w:spacing w:before="51" w:line="235" w:lineRule="auto"/>
              <w:ind w:left="218" w:right="8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9 кл., Видеть глаза- ми души,</w:t>
            </w:r>
          </w:p>
          <w:p w14:paraId="261B5126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Как защи- щаться от манипу- </w:t>
            </w:r>
            <w:r>
              <w:rPr>
                <w:spacing w:val="-2"/>
                <w:w w:val="105"/>
                <w:sz w:val="18"/>
              </w:rPr>
              <w:t>ляций,</w:t>
            </w:r>
          </w:p>
          <w:p w14:paraId="0EDE30F6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Транспорт </w:t>
            </w:r>
            <w:r>
              <w:rPr>
                <w:spacing w:val="-2"/>
                <w:w w:val="105"/>
                <w:sz w:val="18"/>
              </w:rPr>
              <w:t>будущего</w:t>
            </w:r>
          </w:p>
          <w:p w14:paraId="290AE732">
            <w:pPr>
              <w:pStyle w:val="12"/>
              <w:spacing w:before="97" w:line="235" w:lineRule="auto"/>
              <w:ind w:left="77" w:right="82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«Узнай свою стра- ну»: образователь- </w:t>
            </w:r>
            <w:r>
              <w:rPr>
                <w:sz w:val="18"/>
              </w:rPr>
              <w:t xml:space="preserve">ный ресурс издатель- </w:t>
            </w:r>
            <w:r>
              <w:rPr>
                <w:w w:val="110"/>
                <w:sz w:val="18"/>
              </w:rPr>
              <w:t>ства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«Просвещение» </w:t>
            </w:r>
            <w:r>
              <w:rPr>
                <w:spacing w:val="-2"/>
                <w:w w:val="110"/>
                <w:sz w:val="18"/>
              </w:rPr>
              <w:t>(https://media.prosv. ru/func/)</w:t>
            </w:r>
          </w:p>
        </w:tc>
      </w:tr>
      <w:tr w14:paraId="09B8731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7" w:hRule="atLeast"/>
        </w:trPr>
        <w:tc>
          <w:tcPr>
            <w:tcW w:w="538" w:type="dxa"/>
          </w:tcPr>
          <w:p w14:paraId="642B113A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14.</w:t>
            </w:r>
          </w:p>
        </w:tc>
        <w:tc>
          <w:tcPr>
            <w:tcW w:w="1115" w:type="dxa"/>
          </w:tcPr>
          <w:p w14:paraId="45DE0F2A">
            <w:pPr>
              <w:pStyle w:val="12"/>
              <w:spacing w:before="51" w:line="235" w:lineRule="auto"/>
              <w:ind w:left="80" w:right="11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Выдвиже- </w:t>
            </w:r>
            <w:r>
              <w:rPr>
                <w:w w:val="105"/>
                <w:sz w:val="18"/>
              </w:rPr>
              <w:t xml:space="preserve">ние кре- </w:t>
            </w:r>
            <w:r>
              <w:rPr>
                <w:spacing w:val="-2"/>
                <w:w w:val="105"/>
                <w:sz w:val="18"/>
              </w:rPr>
              <w:t xml:space="preserve">ативных </w:t>
            </w:r>
            <w:r>
              <w:rPr>
                <w:w w:val="105"/>
                <w:sz w:val="18"/>
              </w:rPr>
              <w:t xml:space="preserve">идей и их </w:t>
            </w:r>
            <w:r>
              <w:rPr>
                <w:spacing w:val="-2"/>
                <w:w w:val="105"/>
                <w:sz w:val="18"/>
              </w:rPr>
              <w:t xml:space="preserve">доработ- </w:t>
            </w:r>
            <w:r>
              <w:rPr>
                <w:spacing w:val="-4"/>
                <w:w w:val="105"/>
                <w:sz w:val="18"/>
              </w:rPr>
              <w:t>ка.</w:t>
            </w:r>
          </w:p>
        </w:tc>
        <w:tc>
          <w:tcPr>
            <w:tcW w:w="676" w:type="dxa"/>
          </w:tcPr>
          <w:p w14:paraId="7FC92B8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208CFA6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Оригинальность и </w:t>
            </w:r>
            <w:r>
              <w:rPr>
                <w:spacing w:val="-2"/>
                <w:w w:val="105"/>
                <w:sz w:val="18"/>
              </w:rPr>
              <w:t xml:space="preserve">проработанность. Об- </w:t>
            </w:r>
            <w:r>
              <w:rPr>
                <w:w w:val="105"/>
                <w:sz w:val="18"/>
              </w:rPr>
              <w:t>суждение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проблемы:</w:t>
            </w:r>
          </w:p>
          <w:p w14:paraId="31B01F64">
            <w:pPr>
              <w:pStyle w:val="12"/>
              <w:spacing w:before="99" w:line="235" w:lineRule="auto"/>
              <w:ind w:left="221" w:right="13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 какой жизнен- ной ситуации мне помогла креатив- </w:t>
            </w:r>
            <w:r>
              <w:rPr>
                <w:spacing w:val="-2"/>
                <w:w w:val="105"/>
                <w:sz w:val="18"/>
              </w:rPr>
              <w:t>ность?</w:t>
            </w:r>
          </w:p>
        </w:tc>
        <w:tc>
          <w:tcPr>
            <w:tcW w:w="1966" w:type="dxa"/>
          </w:tcPr>
          <w:p w14:paraId="30E78F39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 текста заданий.</w:t>
            </w:r>
          </w:p>
          <w:p w14:paraId="339D0045">
            <w:pPr>
              <w:pStyle w:val="12"/>
              <w:spacing w:line="235" w:lineRule="auto"/>
              <w:ind w:right="103"/>
              <w:rPr>
                <w:sz w:val="18"/>
              </w:rPr>
            </w:pPr>
            <w:r>
              <w:rPr>
                <w:w w:val="105"/>
                <w:sz w:val="18"/>
              </w:rPr>
              <w:t>Маркировка текста с целью выделения основных требова- ний. Совместная деятельность по анализу предло- женных ситуаций. Моделируем ситуа- цию: когда в</w:t>
            </w:r>
          </w:p>
        </w:tc>
        <w:tc>
          <w:tcPr>
            <w:tcW w:w="1546" w:type="dxa"/>
          </w:tcPr>
          <w:p w14:paraId="625C93B2">
            <w:pPr>
              <w:pStyle w:val="12"/>
              <w:spacing w:before="51" w:line="235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Работа в ма- лых группах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поиску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ана- логий, связей, </w:t>
            </w:r>
            <w:r>
              <w:rPr>
                <w:spacing w:val="-2"/>
                <w:w w:val="105"/>
                <w:sz w:val="18"/>
              </w:rPr>
              <w:t>ассоциаций.</w:t>
            </w:r>
          </w:p>
          <w:p w14:paraId="25155B44">
            <w:pPr>
              <w:pStyle w:val="12"/>
              <w:spacing w:line="235" w:lineRule="auto"/>
              <w:ind w:left="78" w:right="78"/>
              <w:rPr>
                <w:sz w:val="18"/>
              </w:rPr>
            </w:pPr>
            <w:r>
              <w:rPr>
                <w:w w:val="105"/>
                <w:sz w:val="18"/>
              </w:rPr>
              <w:t>Работа в парах и малых груп- пах по анализу и моделирова- нию ситуаций, по подведе</w:t>
            </w:r>
          </w:p>
        </w:tc>
        <w:tc>
          <w:tcPr>
            <w:tcW w:w="2129" w:type="dxa"/>
          </w:tcPr>
          <w:p w14:paraId="4A357200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45829D39">
            <w:pPr>
              <w:pStyle w:val="12"/>
              <w:spacing w:before="99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Комплексные зада- ния (задания на вы- движение креатив- ных идей, доработку </w:t>
            </w:r>
            <w:r>
              <w:rPr>
                <w:spacing w:val="-4"/>
                <w:w w:val="105"/>
                <w:sz w:val="18"/>
              </w:rPr>
              <w:t>идей)</w:t>
            </w:r>
          </w:p>
          <w:p w14:paraId="5494DD5B">
            <w:pPr>
              <w:pStyle w:val="12"/>
              <w:spacing w:before="98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9 кл., Фантастиче- ский мир,</w:t>
            </w:r>
          </w:p>
        </w:tc>
      </w:tr>
    </w:tbl>
    <w:p w14:paraId="4FF6390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164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33" name="Graphic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3" o:spid="_x0000_s1026" o:spt="100" style="position:absolute;left:0pt;margin-left:0.25pt;margin-top:0.25pt;height:390.7pt;width:600.45pt;mso-position-horizontal-relative:page;mso-position-vertical-relative:page;z-index:-25138483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QgLra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160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2405"/>
                <wp:effectExtent l="0" t="0" r="0" b="0"/>
                <wp:wrapNone/>
                <wp:docPr id="334" name="Text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20F6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026" o:spt="202" type="#_x0000_t202" style="position:absolute;left:0pt;margin-left:27.15pt;margin-top:33pt;height:15.15pt;width:14.6pt;mso-position-horizontal-relative:page;mso-position-vertical-relative:page;z-index:251801600;mso-width-relative:page;mso-height-relative:page;" filled="f" stroked="f" coordsize="21600,21600" o:gfxdata="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iwrdl2QAAAAcBAAAPAAAAAAAAAAEAIAAAACIAAABkcnMvZG93bnJldi54bWxQSwEC&#10;FAAUAAAACACHTuJAk6DjLr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4C20F6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262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35" name="Text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7DE8BE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5" o:spid="_x0000_s1026" o:spt="202" type="#_x0000_t202" style="position:absolute;left:0pt;margin-left:27.95pt;margin-top:132.5pt;height:222.85pt;width:11.8pt;mso-position-horizontal-relative:page;mso-position-vertical-relative:page;z-index:251802624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Bsbxb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97DE8BE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39F1A97C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66ACC83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3" w:hRule="atLeast"/>
        </w:trPr>
        <w:tc>
          <w:tcPr>
            <w:tcW w:w="538" w:type="dxa"/>
          </w:tcPr>
          <w:p w14:paraId="545CCA3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6723D9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750485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8A27AF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18BE009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жизни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может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пона- добиться креатив- </w:t>
            </w:r>
            <w:r>
              <w:rPr>
                <w:spacing w:val="-2"/>
                <w:w w:val="105"/>
                <w:sz w:val="18"/>
              </w:rPr>
              <w:t>ность?</w:t>
            </w:r>
          </w:p>
          <w:p w14:paraId="64B6A255">
            <w:pPr>
              <w:pStyle w:val="12"/>
              <w:spacing w:before="99" w:line="235" w:lineRule="auto"/>
              <w:ind w:right="87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итогов: – в каких ситуаци- ях наилучшим ре- шением проблемы является традици- онное, а в каких – </w:t>
            </w:r>
            <w:r>
              <w:rPr>
                <w:spacing w:val="-2"/>
                <w:w w:val="105"/>
                <w:sz w:val="18"/>
              </w:rPr>
              <w:t>креативное?</w:t>
            </w:r>
          </w:p>
        </w:tc>
        <w:tc>
          <w:tcPr>
            <w:tcW w:w="1546" w:type="dxa"/>
          </w:tcPr>
          <w:p w14:paraId="49C5C49F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нию итогов.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обсуждения.</w:t>
            </w:r>
          </w:p>
        </w:tc>
        <w:tc>
          <w:tcPr>
            <w:tcW w:w="2129" w:type="dxa"/>
          </w:tcPr>
          <w:p w14:paraId="5A58BB74">
            <w:pPr>
              <w:pStyle w:val="12"/>
              <w:spacing w:before="51" w:line="235" w:lineRule="auto"/>
              <w:ind w:left="218" w:right="23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9 кл., Социальная </w:t>
            </w:r>
            <w:r>
              <w:rPr>
                <w:spacing w:val="-2"/>
                <w:w w:val="105"/>
                <w:sz w:val="18"/>
              </w:rPr>
              <w:t>реклама,</w:t>
            </w:r>
          </w:p>
          <w:p w14:paraId="7031C406">
            <w:pPr>
              <w:pStyle w:val="12"/>
              <w:spacing w:line="235" w:lineRule="auto"/>
              <w:ind w:left="218" w:right="237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9 кл., NB или По- метки на полях, 9 кл., Видеть глаза- ми души,</w:t>
            </w:r>
          </w:p>
          <w:p w14:paraId="71E74ED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Как защи- щаться от манипу- </w:t>
            </w:r>
            <w:r>
              <w:rPr>
                <w:spacing w:val="-2"/>
                <w:w w:val="105"/>
                <w:sz w:val="18"/>
              </w:rPr>
              <w:t>ляций,</w:t>
            </w:r>
          </w:p>
          <w:p w14:paraId="067459E1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Транспорт </w:t>
            </w:r>
            <w:r>
              <w:rPr>
                <w:spacing w:val="-2"/>
                <w:w w:val="105"/>
                <w:sz w:val="18"/>
              </w:rPr>
              <w:t>будущего</w:t>
            </w:r>
          </w:p>
        </w:tc>
      </w:tr>
      <w:tr w14:paraId="1A02BC6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9" w:hRule="atLeast"/>
        </w:trPr>
        <w:tc>
          <w:tcPr>
            <w:tcW w:w="538" w:type="dxa"/>
          </w:tcPr>
          <w:p w14:paraId="5931A24C">
            <w:pPr>
              <w:pStyle w:val="12"/>
              <w:spacing w:before="48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15.</w:t>
            </w:r>
          </w:p>
        </w:tc>
        <w:tc>
          <w:tcPr>
            <w:tcW w:w="1115" w:type="dxa"/>
          </w:tcPr>
          <w:p w14:paraId="1A243D28">
            <w:pPr>
              <w:pStyle w:val="12"/>
              <w:spacing w:before="51" w:line="235" w:lineRule="auto"/>
              <w:ind w:right="49"/>
              <w:rPr>
                <w:sz w:val="18"/>
              </w:rPr>
            </w:pPr>
            <w:r>
              <w:rPr>
                <w:sz w:val="18"/>
              </w:rPr>
              <w:t xml:space="preserve">От выдви- жения до </w:t>
            </w:r>
            <w:r>
              <w:rPr>
                <w:spacing w:val="-2"/>
                <w:sz w:val="18"/>
              </w:rPr>
              <w:t xml:space="preserve">доработки </w:t>
            </w:r>
            <w:r>
              <w:rPr>
                <w:spacing w:val="-4"/>
                <w:sz w:val="18"/>
              </w:rPr>
              <w:t>идей</w:t>
            </w:r>
          </w:p>
        </w:tc>
        <w:tc>
          <w:tcPr>
            <w:tcW w:w="676" w:type="dxa"/>
          </w:tcPr>
          <w:p w14:paraId="6403244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373FBF8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Использование на- выков креативного мышления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созда- ния продукта.</w:t>
            </w:r>
          </w:p>
        </w:tc>
        <w:tc>
          <w:tcPr>
            <w:tcW w:w="1966" w:type="dxa"/>
          </w:tcPr>
          <w:p w14:paraId="4F2D7A3E">
            <w:pPr>
              <w:pStyle w:val="12"/>
              <w:spacing w:before="51" w:line="235" w:lineRule="auto"/>
              <w:ind w:right="23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Выполнение </w:t>
            </w:r>
            <w:r>
              <w:rPr>
                <w:w w:val="105"/>
                <w:sz w:val="18"/>
              </w:rPr>
              <w:t>проекта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осно- ве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комплексного</w:t>
            </w:r>
          </w:p>
          <w:p w14:paraId="16737D87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выбору </w:t>
            </w:r>
            <w:r>
              <w:rPr>
                <w:spacing w:val="-2"/>
                <w:w w:val="105"/>
                <w:sz w:val="18"/>
              </w:rPr>
              <w:t>учителя):</w:t>
            </w:r>
          </w:p>
          <w:p w14:paraId="3B1E348D">
            <w:pPr>
              <w:pStyle w:val="12"/>
              <w:spacing w:before="95" w:line="202" w:lineRule="exact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2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конкурс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идей</w:t>
            </w:r>
          </w:p>
          <w:p w14:paraId="18C988F3">
            <w:pPr>
              <w:pStyle w:val="12"/>
              <w:spacing w:before="1" w:line="235" w:lineRule="auto"/>
              <w:ind w:left="220" w:right="125"/>
              <w:rPr>
                <w:sz w:val="18"/>
              </w:rPr>
            </w:pPr>
            <w:r>
              <w:rPr>
                <w:w w:val="105"/>
                <w:sz w:val="18"/>
              </w:rPr>
              <w:t>«Благодарим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сво- их учителей»,</w:t>
            </w:r>
          </w:p>
          <w:p w14:paraId="2CB5D0D8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социальное </w:t>
            </w:r>
            <w:r>
              <w:rPr>
                <w:spacing w:val="-2"/>
                <w:w w:val="105"/>
                <w:sz w:val="18"/>
              </w:rPr>
              <w:t>проектирование.</w:t>
            </w:r>
          </w:p>
          <w:p w14:paraId="63930179">
            <w:pPr>
              <w:pStyle w:val="12"/>
              <w:spacing w:line="235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«Как я вижу свое </w:t>
            </w:r>
            <w:r>
              <w:rPr>
                <w:spacing w:val="-2"/>
                <w:w w:val="105"/>
                <w:sz w:val="18"/>
              </w:rPr>
              <w:t>будущее?»,</w:t>
            </w:r>
          </w:p>
          <w:p w14:paraId="4F9CACE0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футуристическая </w:t>
            </w:r>
            <w:r>
              <w:rPr>
                <w:spacing w:val="-2"/>
                <w:w w:val="105"/>
                <w:sz w:val="18"/>
              </w:rPr>
              <w:t>выставка,</w:t>
            </w:r>
          </w:p>
          <w:p w14:paraId="1310E754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подготовка и </w:t>
            </w:r>
            <w:r>
              <w:rPr>
                <w:spacing w:val="-2"/>
                <w:w w:val="105"/>
                <w:sz w:val="18"/>
              </w:rPr>
              <w:t>проведение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соци- </w:t>
            </w:r>
            <w:r>
              <w:rPr>
                <w:w w:val="105"/>
                <w:sz w:val="18"/>
              </w:rPr>
              <w:t xml:space="preserve">ально значимого </w:t>
            </w:r>
            <w:r>
              <w:rPr>
                <w:spacing w:val="-2"/>
                <w:w w:val="105"/>
                <w:sz w:val="18"/>
              </w:rPr>
              <w:t>мероприятия (например,</w:t>
            </w:r>
          </w:p>
        </w:tc>
        <w:tc>
          <w:tcPr>
            <w:tcW w:w="1546" w:type="dxa"/>
          </w:tcPr>
          <w:p w14:paraId="73B5ACBF">
            <w:pPr>
              <w:pStyle w:val="12"/>
              <w:spacing w:before="51" w:line="235" w:lineRule="auto"/>
              <w:ind w:left="78" w:right="254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в ма- лых группах </w:t>
            </w:r>
            <w:r>
              <w:rPr>
                <w:spacing w:val="-2"/>
                <w:w w:val="105"/>
                <w:sz w:val="18"/>
              </w:rPr>
              <w:t>Презентация результатов обсуждения</w:t>
            </w:r>
          </w:p>
        </w:tc>
        <w:tc>
          <w:tcPr>
            <w:tcW w:w="2129" w:type="dxa"/>
          </w:tcPr>
          <w:p w14:paraId="5077789A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10"/>
                <w:sz w:val="18"/>
              </w:rPr>
              <w:t>Портал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ИСРО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РАО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2D001CA2">
            <w:pPr>
              <w:pStyle w:val="12"/>
              <w:spacing w:before="95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По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учителя</w:t>
            </w:r>
          </w:p>
          <w:p w14:paraId="08637A1E">
            <w:pPr>
              <w:pStyle w:val="12"/>
              <w:spacing w:before="56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9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Благодар- </w:t>
            </w:r>
            <w:r>
              <w:rPr>
                <w:spacing w:val="-2"/>
                <w:w w:val="105"/>
                <w:sz w:val="18"/>
              </w:rPr>
              <w:t>ность,</w:t>
            </w:r>
          </w:p>
          <w:p w14:paraId="7970D59E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6 </w:t>
            </w:r>
            <w:r>
              <w:rPr>
                <w:w w:val="110"/>
                <w:sz w:val="18"/>
              </w:rPr>
              <w:t xml:space="preserve">7 кл., Нужный </w:t>
            </w:r>
            <w:r>
              <w:rPr>
                <w:spacing w:val="-2"/>
                <w:w w:val="110"/>
                <w:sz w:val="18"/>
              </w:rPr>
              <w:t>предмет,</w:t>
            </w:r>
          </w:p>
          <w:p w14:paraId="0530ADEA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9 кл., Фантастиче- ский мир,</w:t>
            </w:r>
          </w:p>
          <w:p w14:paraId="02C9DAA7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Транспорт </w:t>
            </w:r>
            <w:r>
              <w:rPr>
                <w:spacing w:val="-2"/>
                <w:w w:val="105"/>
                <w:sz w:val="18"/>
              </w:rPr>
              <w:t>будущего</w:t>
            </w:r>
          </w:p>
          <w:p w14:paraId="0DE668A2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Вещества и </w:t>
            </w:r>
            <w:r>
              <w:rPr>
                <w:spacing w:val="-2"/>
                <w:w w:val="105"/>
                <w:sz w:val="18"/>
              </w:rPr>
              <w:t>материалы</w:t>
            </w:r>
          </w:p>
          <w:p w14:paraId="426121B4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9 кл., Рисунок 9 кл., Видеть глаза- ми души,</w:t>
            </w:r>
          </w:p>
          <w:p w14:paraId="53D1F7BF">
            <w:pPr>
              <w:pStyle w:val="12"/>
              <w:spacing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9 кл., Солнечные </w:t>
            </w:r>
            <w:r>
              <w:rPr>
                <w:spacing w:val="-4"/>
                <w:w w:val="105"/>
                <w:sz w:val="18"/>
              </w:rPr>
              <w:t>дети</w:t>
            </w:r>
          </w:p>
        </w:tc>
      </w:tr>
    </w:tbl>
    <w:p w14:paraId="2629E7D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267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36" name="Graphic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6" o:spid="_x0000_s1026" o:spt="100" style="position:absolute;left:0pt;margin-left:0.25pt;margin-top:0.25pt;height:390.7pt;width:600.45pt;mso-position-horizontal-relative:page;mso-position-vertical-relative:page;z-index:-25138380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nShmB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364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4360545</wp:posOffset>
                </wp:positionV>
                <wp:extent cx="185420" cy="187960"/>
                <wp:effectExtent l="0" t="0" r="0" b="0"/>
                <wp:wrapNone/>
                <wp:docPr id="337" name="Text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A94AAF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7" o:spid="_x0000_s1026" o:spt="202" type="#_x0000_t202" style="position:absolute;left:0pt;margin-left:27.15pt;margin-top:343.35pt;height:14.8pt;width:14.6pt;mso-position-horizontal-relative:page;mso-position-vertical-relative:page;z-index:251803648;mso-width-relative:page;mso-height-relative:page;" filled="f" stroked="f" coordsize="21600,21600" o:gfxdata="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cc/6faAAAACQEAAA8AAAAAAAAAAQAgAAAAIgAAAGRycy9kb3ducmV2LnhtbFBL&#10;AQIUABQAAAAIAIdO4kAP/MwXuwEAAIMDAAAOAAAAAAAAAAEAIAAAACk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AA94AAF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364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38" name="Textbox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C0C1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8" o:spid="_x0000_s1026" o:spt="202" type="#_x0000_t202" style="position:absolute;left:0pt;margin-left:27.95pt;margin-top:35.85pt;height:218.6pt;width:12.65pt;mso-position-horizontal-relative:page;mso-position-vertical-relative:page;z-index:25180364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EjiakO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04CC0C1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216BC1BC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25B4F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17FD6817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E136412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5F1020DE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50C756E7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11599BE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F81F89A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3809C9C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1D18347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3" w:hRule="atLeast"/>
        </w:trPr>
        <w:tc>
          <w:tcPr>
            <w:tcW w:w="538" w:type="dxa"/>
          </w:tcPr>
          <w:p w14:paraId="5F21E35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0095904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327B49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E8F356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EDF1A3E">
            <w:pPr>
              <w:pStyle w:val="12"/>
              <w:spacing w:before="63" w:line="218" w:lineRule="auto"/>
              <w:ind w:left="220" w:right="239"/>
              <w:rPr>
                <w:sz w:val="18"/>
              </w:rPr>
            </w:pPr>
            <w:r>
              <w:rPr>
                <w:w w:val="105"/>
                <w:sz w:val="18"/>
              </w:rPr>
              <w:t>помощи людям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особенностями </w:t>
            </w:r>
            <w:r>
              <w:rPr>
                <w:spacing w:val="-2"/>
                <w:w w:val="105"/>
                <w:sz w:val="18"/>
              </w:rPr>
              <w:t>здоровья),</w:t>
            </w:r>
          </w:p>
          <w:p w14:paraId="1195571E">
            <w:pPr>
              <w:pStyle w:val="12"/>
              <w:spacing w:before="99" w:line="218" w:lineRule="auto"/>
              <w:ind w:left="220" w:right="406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планирование 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организация</w:t>
            </w:r>
          </w:p>
          <w:p w14:paraId="011A06D7">
            <w:pPr>
              <w:pStyle w:val="12"/>
              <w:spacing w:line="218" w:lineRule="auto"/>
              <w:ind w:left="220" w:right="7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системы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меропри- ятий по помощи в </w:t>
            </w:r>
            <w:r>
              <w:rPr>
                <w:spacing w:val="-2"/>
                <w:w w:val="105"/>
                <w:sz w:val="18"/>
              </w:rPr>
              <w:t>учебе.</w:t>
            </w:r>
          </w:p>
        </w:tc>
        <w:tc>
          <w:tcPr>
            <w:tcW w:w="1546" w:type="dxa"/>
          </w:tcPr>
          <w:p w14:paraId="374D307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67BDBF1">
            <w:pPr>
              <w:pStyle w:val="12"/>
              <w:spacing w:before="51" w:line="235" w:lineRule="auto"/>
              <w:ind w:left="218" w:right="18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-3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кл.,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Поможем друг другу</w:t>
            </w:r>
          </w:p>
          <w:p w14:paraId="0F3DA2D7">
            <w:pPr>
              <w:pStyle w:val="12"/>
              <w:spacing w:before="99" w:line="23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«Транспорт будуще- го»: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образовательный ресурс издательства</w:t>
            </w:r>
          </w:p>
          <w:p w14:paraId="122FFB96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  <w:tr w14:paraId="63CAC99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3" w:hRule="atLeast"/>
        </w:trPr>
        <w:tc>
          <w:tcPr>
            <w:tcW w:w="538" w:type="dxa"/>
          </w:tcPr>
          <w:p w14:paraId="153EB858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16.</w:t>
            </w:r>
          </w:p>
        </w:tc>
        <w:tc>
          <w:tcPr>
            <w:tcW w:w="1115" w:type="dxa"/>
          </w:tcPr>
          <w:p w14:paraId="0A034292">
            <w:pPr>
              <w:pStyle w:val="12"/>
              <w:spacing w:before="63" w:line="218" w:lineRule="auto"/>
              <w:ind w:left="80" w:right="5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Диагно- </w:t>
            </w:r>
            <w:r>
              <w:rPr>
                <w:w w:val="105"/>
                <w:sz w:val="18"/>
              </w:rPr>
              <w:t xml:space="preserve">стика и </w:t>
            </w:r>
            <w:r>
              <w:rPr>
                <w:spacing w:val="-2"/>
                <w:w w:val="105"/>
                <w:sz w:val="18"/>
              </w:rPr>
              <w:t xml:space="preserve">рефлек- </w:t>
            </w:r>
            <w:r>
              <w:rPr>
                <w:w w:val="105"/>
                <w:sz w:val="18"/>
              </w:rPr>
              <w:t>сия.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Само- </w:t>
            </w:r>
            <w:r>
              <w:rPr>
                <w:spacing w:val="-2"/>
                <w:w w:val="105"/>
                <w:sz w:val="18"/>
              </w:rPr>
              <w:t>оценка</w:t>
            </w:r>
          </w:p>
        </w:tc>
        <w:tc>
          <w:tcPr>
            <w:tcW w:w="676" w:type="dxa"/>
          </w:tcPr>
          <w:p w14:paraId="35264B44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F73C790">
            <w:pPr>
              <w:pStyle w:val="12"/>
              <w:spacing w:before="63" w:line="218" w:lineRule="auto"/>
              <w:ind w:right="375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Креативное мыш- ление.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Диагности- ческая работа для 9 класса.</w:t>
            </w:r>
          </w:p>
        </w:tc>
        <w:tc>
          <w:tcPr>
            <w:tcW w:w="1966" w:type="dxa"/>
          </w:tcPr>
          <w:p w14:paraId="17DBC8B6">
            <w:pPr>
              <w:pStyle w:val="12"/>
              <w:spacing w:before="62" w:line="218" w:lineRule="auto"/>
              <w:ind w:right="85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Выполнение итого- вой работы. Обсуж- дение результатов. Взаимо- и самоо- ценка результатов </w:t>
            </w:r>
            <w:r>
              <w:rPr>
                <w:spacing w:val="-2"/>
                <w:w w:val="105"/>
                <w:sz w:val="18"/>
              </w:rPr>
              <w:t>выполнения</w:t>
            </w:r>
          </w:p>
        </w:tc>
        <w:tc>
          <w:tcPr>
            <w:tcW w:w="1546" w:type="dxa"/>
          </w:tcPr>
          <w:p w14:paraId="297324F0">
            <w:pPr>
              <w:pStyle w:val="12"/>
              <w:spacing w:before="62" w:line="218" w:lineRule="auto"/>
              <w:ind w:left="78" w:right="25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Индивиду- </w:t>
            </w:r>
            <w:r>
              <w:rPr>
                <w:w w:val="105"/>
                <w:sz w:val="18"/>
              </w:rPr>
              <w:t>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рабо- та. Работа в </w:t>
            </w:r>
            <w:r>
              <w:rPr>
                <w:spacing w:val="-2"/>
                <w:w w:val="105"/>
                <w:sz w:val="18"/>
              </w:rPr>
              <w:t>парах.</w:t>
            </w:r>
          </w:p>
        </w:tc>
        <w:tc>
          <w:tcPr>
            <w:tcW w:w="2129" w:type="dxa"/>
          </w:tcPr>
          <w:p w14:paraId="13FD640C">
            <w:pPr>
              <w:pStyle w:val="12"/>
              <w:spacing w:before="50" w:line="235" w:lineRule="auto"/>
              <w:ind w:left="77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Портал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РЭШ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(https:// </w:t>
            </w:r>
            <w:r>
              <w:rPr>
                <w:spacing w:val="-2"/>
                <w:w w:val="110"/>
                <w:sz w:val="18"/>
              </w:rPr>
              <w:t>fg.resh.edu.ru)</w:t>
            </w:r>
          </w:p>
          <w:p w14:paraId="2730711D">
            <w:pPr>
              <w:pStyle w:val="12"/>
              <w:spacing w:before="99" w:line="235" w:lineRule="auto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Портал ИСРО РАО </w:t>
            </w:r>
            <w:r>
              <w:fldChar w:fldCharType="begin"/>
            </w:r>
            <w:r>
              <w:instrText xml:space="preserve"> HYPERLINK "http://skiv.instrao.ru/" \h </w:instrText>
            </w:r>
            <w:r>
              <w:fldChar w:fldCharType="separate"/>
            </w:r>
            <w:r>
              <w:rPr>
                <w:spacing w:val="-4"/>
                <w:w w:val="110"/>
                <w:sz w:val="18"/>
              </w:rPr>
              <w:t>(http://skiv.instrao.ru)</w:t>
            </w:r>
            <w:r>
              <w:rPr>
                <w:spacing w:val="-4"/>
                <w:w w:val="110"/>
                <w:sz w:val="18"/>
              </w:rPr>
              <w:fldChar w:fldCharType="end"/>
            </w:r>
          </w:p>
          <w:p w14:paraId="3FC8820F">
            <w:pPr>
              <w:pStyle w:val="12"/>
              <w:spacing w:before="100" w:line="235" w:lineRule="auto"/>
              <w:ind w:left="77" w:right="18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Диагностическая </w:t>
            </w:r>
            <w:r>
              <w:rPr>
                <w:w w:val="105"/>
                <w:sz w:val="18"/>
              </w:rPr>
              <w:t xml:space="preserve">работа для 9 класса. Креативное мышле- </w:t>
            </w:r>
            <w:r>
              <w:rPr>
                <w:spacing w:val="-4"/>
                <w:w w:val="105"/>
                <w:sz w:val="18"/>
              </w:rPr>
              <w:t>ние.</w:t>
            </w:r>
          </w:p>
          <w:p w14:paraId="5E25294F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Вариант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1.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Экспеди- </w:t>
            </w:r>
            <w:r>
              <w:rPr>
                <w:w w:val="110"/>
                <w:sz w:val="18"/>
              </w:rPr>
              <w:t>ция на Марс.</w:t>
            </w:r>
          </w:p>
          <w:p w14:paraId="423E0A14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Вариант 2. Социаль- ная инициатива</w:t>
            </w:r>
          </w:p>
        </w:tc>
      </w:tr>
      <w:tr w14:paraId="1C1E0F7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354413F7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первой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части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программы: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1.</w:t>
            </w:r>
          </w:p>
        </w:tc>
      </w:tr>
      <w:tr w14:paraId="40CD814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538" w:type="dxa"/>
          </w:tcPr>
          <w:p w14:paraId="5B7F31B6">
            <w:pPr>
              <w:pStyle w:val="12"/>
              <w:spacing w:before="47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458F4540">
            <w:pPr>
              <w:pStyle w:val="12"/>
              <w:spacing w:before="62" w:line="218" w:lineRule="auto"/>
              <w:ind w:left="80" w:right="38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 xml:space="preserve">итогов </w:t>
            </w:r>
            <w:r>
              <w:rPr>
                <w:spacing w:val="-2"/>
                <w:sz w:val="18"/>
              </w:rPr>
              <w:t>первой</w:t>
            </w:r>
          </w:p>
        </w:tc>
        <w:tc>
          <w:tcPr>
            <w:tcW w:w="676" w:type="dxa"/>
          </w:tcPr>
          <w:p w14:paraId="1B76A867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0CF957E">
            <w:pPr>
              <w:pStyle w:val="12"/>
              <w:spacing w:before="62" w:line="218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Самооценка уверен- ности при решении жизненных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 Обсуждение резуль-</w:t>
            </w:r>
          </w:p>
        </w:tc>
        <w:tc>
          <w:tcPr>
            <w:tcW w:w="1966" w:type="dxa"/>
          </w:tcPr>
          <w:p w14:paraId="77E2BF73">
            <w:pPr>
              <w:pStyle w:val="12"/>
              <w:spacing w:before="61" w:line="218" w:lineRule="auto"/>
              <w:ind w:right="75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Оценивать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результа- </w:t>
            </w:r>
            <w:r>
              <w:rPr>
                <w:w w:val="105"/>
                <w:sz w:val="18"/>
              </w:rPr>
              <w:t>ты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своей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деятельно- сти. Аргументиро- </w:t>
            </w:r>
            <w:r>
              <w:rPr>
                <w:spacing w:val="-2"/>
                <w:w w:val="105"/>
                <w:sz w:val="18"/>
              </w:rPr>
              <w:t>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и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</w:tcPr>
          <w:p w14:paraId="7CBDC27B">
            <w:pPr>
              <w:pStyle w:val="12"/>
              <w:spacing w:before="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Беседа</w:t>
            </w:r>
          </w:p>
        </w:tc>
        <w:tc>
          <w:tcPr>
            <w:tcW w:w="2129" w:type="dxa"/>
          </w:tcPr>
          <w:p w14:paraId="0551EBB9">
            <w:pPr>
              <w:pStyle w:val="12"/>
              <w:spacing w:before="46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Приложение</w:t>
            </w:r>
          </w:p>
        </w:tc>
      </w:tr>
    </w:tbl>
    <w:p w14:paraId="5D59406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369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39" name="Graphic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39" o:spid="_x0000_s1026" o:spt="100" style="position:absolute;left:0pt;margin-left:0.25pt;margin-top:0.25pt;height:390.7pt;width:600.45pt;mso-position-horizontal-relative:page;mso-position-vertical-relative:page;z-index:-25138278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B+FP1t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467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2405"/>
                <wp:effectExtent l="0" t="0" r="0" b="0"/>
                <wp:wrapNone/>
                <wp:docPr id="340" name="Text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D4C9E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126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0" o:spid="_x0000_s1026" o:spt="202" type="#_x0000_t202" style="position:absolute;left:0pt;margin-left:27.15pt;margin-top:33pt;height:15.15pt;width:14.6pt;mso-position-horizontal-relative:page;mso-position-vertical-relative:page;z-index:251804672;mso-width-relative:page;mso-height-relative:page;" filled="f" stroked="f" coordsize="21600,21600" o:gfxdata="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LCt2XZAAAABwEAAA8AAAAAAAAAAQAgAAAAIgAAAGRycy9kb3ducmV2LnhtbFBLAQIU&#10;ABQAAAAIAIdO4kBzStaT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42CD4C9E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569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41" name="Text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7D6E4A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1" o:spid="_x0000_s1026" o:spt="202" type="#_x0000_t202" style="position:absolute;left:0pt;margin-left:27.95pt;margin-top:132.5pt;height:222.85pt;width:11.8pt;mso-position-horizontal-relative:page;mso-position-vertical-relative:page;z-index:251805696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lBFGz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47D6E4A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A71789F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204A3EA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38" w:type="dxa"/>
          </w:tcPr>
          <w:p w14:paraId="7D996E5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70C1D5A">
            <w:pPr>
              <w:pStyle w:val="12"/>
              <w:spacing w:before="51" w:line="235" w:lineRule="auto"/>
              <w:ind w:left="80" w:right="68"/>
              <w:rPr>
                <w:sz w:val="18"/>
              </w:rPr>
            </w:pPr>
            <w:r>
              <w:rPr>
                <w:w w:val="105"/>
                <w:sz w:val="18"/>
              </w:rPr>
              <w:t>части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 xml:space="preserve">граммы. Самооцен- </w:t>
            </w:r>
            <w:r>
              <w:rPr>
                <w:w w:val="105"/>
                <w:sz w:val="18"/>
              </w:rPr>
              <w:t xml:space="preserve">ка 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34682DA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A66F370">
            <w:pPr>
              <w:pStyle w:val="12"/>
              <w:spacing w:before="51" w:line="235" w:lineRule="auto"/>
              <w:ind w:right="94"/>
              <w:rPr>
                <w:sz w:val="18"/>
              </w:rPr>
            </w:pPr>
            <w:r>
              <w:rPr>
                <w:w w:val="105"/>
                <w:sz w:val="18"/>
              </w:rPr>
              <w:t>татов самооценки с целью достижения большей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уверенности при решении задач по функциональной </w:t>
            </w:r>
            <w:r>
              <w:rPr>
                <w:spacing w:val="-2"/>
                <w:w w:val="105"/>
                <w:sz w:val="18"/>
              </w:rPr>
              <w:t>грамотности.</w:t>
            </w:r>
          </w:p>
        </w:tc>
        <w:tc>
          <w:tcPr>
            <w:tcW w:w="1966" w:type="dxa"/>
          </w:tcPr>
          <w:p w14:paraId="40489D78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свою позицию. Задавать вопросы, необходимые для организации соб- ственной деятель- ности. Предлагать варианты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решений поставленной про- </w:t>
            </w:r>
            <w:r>
              <w:rPr>
                <w:spacing w:val="-2"/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14:paraId="6186C7C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5EA1200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41A1DBD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1D84EDAB">
            <w:pPr>
              <w:pStyle w:val="12"/>
              <w:spacing w:before="46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4: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Математическая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грамотность: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«Математика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в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окружающем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мире»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(4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</w:t>
            </w:r>
          </w:p>
        </w:tc>
      </w:tr>
      <w:tr w14:paraId="0C1DB69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4" w:hRule="atLeast"/>
        </w:trPr>
        <w:tc>
          <w:tcPr>
            <w:tcW w:w="538" w:type="dxa"/>
          </w:tcPr>
          <w:p w14:paraId="6829E069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18.</w:t>
            </w:r>
          </w:p>
        </w:tc>
        <w:tc>
          <w:tcPr>
            <w:tcW w:w="1115" w:type="dxa"/>
          </w:tcPr>
          <w:p w14:paraId="6CA63543">
            <w:pPr>
              <w:pStyle w:val="12"/>
              <w:spacing w:before="51" w:line="235" w:lineRule="auto"/>
              <w:ind w:left="80" w:right="6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2"/>
                <w:w w:val="105"/>
                <w:sz w:val="18"/>
              </w:rPr>
              <w:t xml:space="preserve">ственной жизни: соци- альные </w:t>
            </w:r>
            <w:r>
              <w:rPr>
                <w:w w:val="105"/>
                <w:sz w:val="18"/>
              </w:rPr>
              <w:t xml:space="preserve">опросы и </w:t>
            </w:r>
            <w:r>
              <w:rPr>
                <w:spacing w:val="-2"/>
                <w:sz w:val="18"/>
              </w:rPr>
              <w:t xml:space="preserve">исследова- </w:t>
            </w:r>
            <w:r>
              <w:rPr>
                <w:spacing w:val="-4"/>
                <w:w w:val="105"/>
                <w:sz w:val="18"/>
              </w:rPr>
              <w:t>ния</w:t>
            </w:r>
          </w:p>
          <w:p w14:paraId="0D37FB73">
            <w:pPr>
              <w:pStyle w:val="12"/>
              <w:spacing w:before="96" w:line="235" w:lineRule="auto"/>
              <w:ind w:left="80" w:right="15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Ком- </w:t>
            </w:r>
            <w:r>
              <w:rPr>
                <w:spacing w:val="-2"/>
                <w:w w:val="105"/>
                <w:sz w:val="18"/>
              </w:rPr>
              <w:t>плексные задания</w:t>
            </w:r>
          </w:p>
          <w:p w14:paraId="70906C10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«Домаш- </w:t>
            </w:r>
            <w:r>
              <w:rPr>
                <w:w w:val="105"/>
                <w:sz w:val="18"/>
              </w:rPr>
              <w:t xml:space="preserve">ние жи- </w:t>
            </w:r>
            <w:r>
              <w:rPr>
                <w:spacing w:val="-2"/>
                <w:w w:val="105"/>
                <w:sz w:val="18"/>
              </w:rPr>
              <w:t>вотные»,</w:t>
            </w:r>
          </w:p>
          <w:p w14:paraId="69F743BD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«Здоровое </w:t>
            </w:r>
            <w:r>
              <w:rPr>
                <w:spacing w:val="-2"/>
                <w:w w:val="105"/>
                <w:sz w:val="18"/>
              </w:rPr>
              <w:t>питание»</w:t>
            </w:r>
          </w:p>
        </w:tc>
        <w:tc>
          <w:tcPr>
            <w:tcW w:w="676" w:type="dxa"/>
          </w:tcPr>
          <w:p w14:paraId="4F155FA8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FAB70A7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Статистические ха- рактеристики.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Пред- ставление информа- ции (диаграммы)</w:t>
            </w:r>
          </w:p>
        </w:tc>
        <w:tc>
          <w:tcPr>
            <w:tcW w:w="1966" w:type="dxa"/>
          </w:tcPr>
          <w:p w14:paraId="05B53ABB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Извлекать инфор- мацию (из текста, таблицы,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диаграм- мы). Распознавать </w:t>
            </w:r>
            <w:r>
              <w:rPr>
                <w:spacing w:val="-2"/>
                <w:w w:val="105"/>
                <w:sz w:val="18"/>
              </w:rPr>
              <w:t xml:space="preserve">математические </w:t>
            </w:r>
            <w:r>
              <w:rPr>
                <w:w w:val="105"/>
                <w:sz w:val="18"/>
              </w:rPr>
              <w:t>объекты. Описы- вать ход и резуль- таты действий.</w:t>
            </w:r>
          </w:p>
          <w:p w14:paraId="75614FE5">
            <w:pPr>
              <w:pStyle w:val="12"/>
              <w:spacing w:line="235" w:lineRule="auto"/>
              <w:ind w:right="11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Предлагать и обсуждать способы решения. Прики- дывать, оценивать, вычислять резуль- тат. Устанавливать и использовать зависимости меж- ду величинами, данными. Читать, записывать, срав- </w:t>
            </w:r>
            <w:r>
              <w:rPr>
                <w:spacing w:val="-2"/>
                <w:w w:val="105"/>
                <w:sz w:val="18"/>
              </w:rPr>
              <w:t>нивать</w:t>
            </w:r>
          </w:p>
        </w:tc>
        <w:tc>
          <w:tcPr>
            <w:tcW w:w="1546" w:type="dxa"/>
          </w:tcPr>
          <w:p w14:paraId="3BE4FBAD">
            <w:pPr>
              <w:pStyle w:val="12"/>
              <w:spacing w:before="50" w:line="235" w:lineRule="auto"/>
              <w:ind w:left="78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 xml:space="preserve">исследование информаци- </w:t>
            </w:r>
            <w:r>
              <w:rPr>
                <w:w w:val="105"/>
                <w:sz w:val="18"/>
              </w:rPr>
              <w:t xml:space="preserve">онных источ- ников, опрос, </w:t>
            </w:r>
            <w:r>
              <w:rPr>
                <w:spacing w:val="-2"/>
                <w:w w:val="105"/>
                <w:sz w:val="18"/>
              </w:rPr>
              <w:t xml:space="preserve">презентация, </w:t>
            </w:r>
            <w:r>
              <w:rPr>
                <w:w w:val="105"/>
                <w:sz w:val="18"/>
              </w:rPr>
              <w:t>круглый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стол</w:t>
            </w:r>
          </w:p>
        </w:tc>
        <w:tc>
          <w:tcPr>
            <w:tcW w:w="2129" w:type="dxa"/>
          </w:tcPr>
          <w:p w14:paraId="753532EA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«Домашние живот- ные»,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«Здоровое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пи- тание»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instrao.ru/)</w:t>
            </w:r>
          </w:p>
        </w:tc>
      </w:tr>
    </w:tbl>
    <w:p w14:paraId="51571317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472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42" name="Graphic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2" o:spid="_x0000_s1026" o:spt="100" style="position:absolute;left:0pt;margin-left:0.25pt;margin-top:0.25pt;height:390.7pt;width:600.45pt;mso-position-horizontal-relative:page;mso-position-vertical-relative:page;z-index:-25138176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nsD1I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Z7A9S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672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4363720</wp:posOffset>
                </wp:positionV>
                <wp:extent cx="185420" cy="184785"/>
                <wp:effectExtent l="0" t="0" r="0" b="0"/>
                <wp:wrapNone/>
                <wp:docPr id="343" name="Text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93F18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127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3" o:spid="_x0000_s1026" o:spt="202" type="#_x0000_t202" style="position:absolute;left:0pt;margin-left:27.15pt;margin-top:343.6pt;height:14.55pt;width:14.6pt;mso-position-horizontal-relative:page;mso-position-vertical-relative:page;z-index:251806720;mso-width-relative:page;mso-height-relative:page;" filled="f" stroked="f" coordsize="21600,21600" o:gfxdata="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qHL4rbAAAACQEAAA8AAAAAAAAAAQAgAAAAIgAAAGRycy9kb3ducmV2LnhtbFBL&#10;AQIUABQAAAAIAIdO4kAtfmj3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3293F18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672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44" name="Text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0F9C6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4" o:spid="_x0000_s1026" o:spt="202" type="#_x0000_t202" style="position:absolute;left:0pt;margin-left:27.95pt;margin-top:35.85pt;height:218.6pt;width:12.65pt;mso-position-horizontal-relative:page;mso-position-vertical-relative:page;z-index:251806720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Fa9oXZAAAACAEAAA8AAAAAAAAAAQAgAAAAIgAAAGRycy9kb3ducmV2LnhtbFBL&#10;AQIUABQAAAAIAIdO4kBHwU0IvAEAAI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CA0F9C6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34E4870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4E3C97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12C5F61B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6419CC97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19A902D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0C6B09E6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63DC869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2118AE5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1DA0813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36ED26C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7" w:hRule="atLeast"/>
        </w:trPr>
        <w:tc>
          <w:tcPr>
            <w:tcW w:w="538" w:type="dxa"/>
          </w:tcPr>
          <w:p w14:paraId="6E8E8A49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19.</w:t>
            </w:r>
          </w:p>
        </w:tc>
        <w:tc>
          <w:tcPr>
            <w:tcW w:w="1115" w:type="dxa"/>
          </w:tcPr>
          <w:p w14:paraId="62D20A04">
            <w:pPr>
              <w:pStyle w:val="12"/>
              <w:spacing w:before="55" w:line="230" w:lineRule="auto"/>
              <w:ind w:left="80" w:right="7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 отды- хе: изме- рения на </w:t>
            </w:r>
            <w:r>
              <w:rPr>
                <w:spacing w:val="-2"/>
                <w:w w:val="105"/>
                <w:sz w:val="18"/>
              </w:rPr>
              <w:t xml:space="preserve">местности Комплекс- </w:t>
            </w:r>
            <w:r>
              <w:rPr>
                <w:w w:val="105"/>
                <w:sz w:val="18"/>
              </w:rPr>
              <w:t xml:space="preserve">ное зада- ние «Как </w:t>
            </w:r>
            <w:r>
              <w:rPr>
                <w:spacing w:val="-2"/>
                <w:w w:val="105"/>
                <w:sz w:val="18"/>
              </w:rPr>
              <w:t>измерить ширину реки»</w:t>
            </w:r>
          </w:p>
        </w:tc>
        <w:tc>
          <w:tcPr>
            <w:tcW w:w="676" w:type="dxa"/>
          </w:tcPr>
          <w:p w14:paraId="2B25B20F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3BCE873">
            <w:pPr>
              <w:pStyle w:val="12"/>
              <w:spacing w:before="55" w:line="230" w:lineRule="auto"/>
              <w:rPr>
                <w:sz w:val="18"/>
              </w:rPr>
            </w:pPr>
            <w:r>
              <w:rPr>
                <w:w w:val="105"/>
                <w:sz w:val="18"/>
              </w:rPr>
              <w:t>Измерение геоме- трических величин, Геометрические фи- гуры и их свойства, Равенство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подобие</w:t>
            </w:r>
          </w:p>
        </w:tc>
        <w:tc>
          <w:tcPr>
            <w:tcW w:w="1966" w:type="dxa"/>
            <w:vMerge w:val="restart"/>
          </w:tcPr>
          <w:p w14:paraId="42849582">
            <w:pPr>
              <w:pStyle w:val="12"/>
              <w:spacing w:before="55" w:line="230" w:lineRule="auto"/>
              <w:ind w:right="7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математические </w:t>
            </w:r>
            <w:r>
              <w:rPr>
                <w:w w:val="105"/>
                <w:sz w:val="18"/>
              </w:rPr>
              <w:t>объекты (числа, величины, фигу- ры). Применять правила, свойства (вычислений, на- хождения резуль- тата). Применять приемы проверки результата. Интер- претировать ответ, данные. Выдвигать и обосновывать гипотезу. Формули- ровать обобщения</w:t>
            </w:r>
          </w:p>
          <w:p w14:paraId="25CA4055">
            <w:pPr>
              <w:pStyle w:val="12"/>
              <w:spacing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выводы. Распоз- наватьистинные и ложные высказы- вания об объектах. Строить высказы- вания. Приводить примеры и кон- трпримеры. Вы- являть сходства и различия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объектов. Измерять объекты. </w:t>
            </w:r>
            <w:r>
              <w:rPr>
                <w:spacing w:val="-2"/>
                <w:w w:val="105"/>
                <w:sz w:val="18"/>
              </w:rPr>
              <w:t>Конструировать математические</w:t>
            </w:r>
          </w:p>
        </w:tc>
        <w:tc>
          <w:tcPr>
            <w:tcW w:w="1546" w:type="dxa"/>
          </w:tcPr>
          <w:p w14:paraId="4D702E3B">
            <w:pPr>
              <w:pStyle w:val="12"/>
              <w:spacing w:before="55" w:line="230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>работа, инди- видуальная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ра- бота, практи- ческая работа (измерение на </w:t>
            </w:r>
            <w:r>
              <w:rPr>
                <w:spacing w:val="-2"/>
                <w:w w:val="105"/>
                <w:sz w:val="18"/>
              </w:rPr>
              <w:t>местности)</w:t>
            </w:r>
          </w:p>
        </w:tc>
        <w:tc>
          <w:tcPr>
            <w:tcW w:w="2129" w:type="dxa"/>
          </w:tcPr>
          <w:p w14:paraId="05EF1AC9">
            <w:pPr>
              <w:pStyle w:val="12"/>
              <w:spacing w:before="55" w:line="230" w:lineRule="auto"/>
              <w:ind w:left="77" w:right="247"/>
              <w:jc w:val="both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«Как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измерить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ши- </w:t>
            </w:r>
            <w:r>
              <w:rPr>
                <w:w w:val="110"/>
                <w:sz w:val="18"/>
              </w:rPr>
              <w:t>рину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реки»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</w:tc>
      </w:tr>
      <w:tr w14:paraId="5E31E2D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9" w:hRule="atLeast"/>
        </w:trPr>
        <w:tc>
          <w:tcPr>
            <w:tcW w:w="538" w:type="dxa"/>
          </w:tcPr>
          <w:p w14:paraId="7DEA8DC8">
            <w:pPr>
              <w:pStyle w:val="12"/>
              <w:spacing w:before="49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20.</w:t>
            </w:r>
          </w:p>
        </w:tc>
        <w:tc>
          <w:tcPr>
            <w:tcW w:w="1115" w:type="dxa"/>
          </w:tcPr>
          <w:p w14:paraId="42C6DDAE">
            <w:pPr>
              <w:pStyle w:val="12"/>
              <w:spacing w:before="55" w:line="230" w:lineRule="auto"/>
              <w:ind w:left="80" w:right="203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обще- </w:t>
            </w:r>
            <w:r>
              <w:rPr>
                <w:spacing w:val="-2"/>
                <w:sz w:val="18"/>
              </w:rPr>
              <w:t xml:space="preserve">ственной </w:t>
            </w:r>
            <w:r>
              <w:rPr>
                <w:spacing w:val="-2"/>
                <w:w w:val="105"/>
                <w:sz w:val="18"/>
              </w:rPr>
              <w:t xml:space="preserve">жизни: </w:t>
            </w:r>
            <w:r>
              <w:rPr>
                <w:spacing w:val="-2"/>
                <w:sz w:val="18"/>
              </w:rPr>
              <w:t xml:space="preserve">интернет </w:t>
            </w:r>
            <w:r>
              <w:rPr>
                <w:spacing w:val="-4"/>
                <w:w w:val="105"/>
                <w:sz w:val="18"/>
              </w:rPr>
              <w:t xml:space="preserve">Ком- </w:t>
            </w:r>
            <w:r>
              <w:rPr>
                <w:spacing w:val="-2"/>
                <w:sz w:val="18"/>
              </w:rPr>
              <w:t xml:space="preserve">плексное </w:t>
            </w:r>
            <w:r>
              <w:rPr>
                <w:spacing w:val="-2"/>
                <w:w w:val="105"/>
                <w:sz w:val="18"/>
              </w:rPr>
              <w:t>задание</w:t>
            </w:r>
          </w:p>
          <w:p w14:paraId="6D4D5703">
            <w:pPr>
              <w:pStyle w:val="12"/>
              <w:spacing w:line="230" w:lineRule="auto"/>
              <w:ind w:left="80" w:right="4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«Покупка подарка</w:t>
            </w:r>
          </w:p>
          <w:p w14:paraId="43EF6FA5">
            <w:pPr>
              <w:pStyle w:val="12"/>
              <w:spacing w:line="230" w:lineRule="auto"/>
              <w:ind w:left="80" w:right="17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интер- </w:t>
            </w:r>
            <w:r>
              <w:rPr>
                <w:spacing w:val="-2"/>
                <w:sz w:val="18"/>
              </w:rPr>
              <w:t xml:space="preserve">нет-мага- </w:t>
            </w:r>
            <w:r>
              <w:rPr>
                <w:spacing w:val="-2"/>
                <w:w w:val="105"/>
                <w:sz w:val="18"/>
              </w:rPr>
              <w:t>зине»</w:t>
            </w:r>
          </w:p>
        </w:tc>
        <w:tc>
          <w:tcPr>
            <w:tcW w:w="676" w:type="dxa"/>
          </w:tcPr>
          <w:p w14:paraId="29B90359">
            <w:pPr>
              <w:pStyle w:val="12"/>
              <w:spacing w:before="49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BB91B41">
            <w:pPr>
              <w:pStyle w:val="12"/>
              <w:spacing w:before="56" w:line="230" w:lineRule="auto"/>
              <w:ind w:left="80" w:right="13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Представление </w:t>
            </w:r>
            <w:r>
              <w:rPr>
                <w:w w:val="105"/>
                <w:sz w:val="18"/>
              </w:rPr>
              <w:t>данных (таблицы, диаграммы), Веро- ятность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случайного </w:t>
            </w:r>
            <w:r>
              <w:rPr>
                <w:spacing w:val="-2"/>
                <w:w w:val="105"/>
                <w:sz w:val="18"/>
              </w:rPr>
              <w:t>события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3C0FB028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3271E838">
            <w:pPr>
              <w:pStyle w:val="12"/>
              <w:spacing w:before="56" w:line="230" w:lineRule="auto"/>
              <w:ind w:left="78" w:right="7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Беседа, груп- повая 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из- учение интер- </w:t>
            </w:r>
            <w:r>
              <w:rPr>
                <w:spacing w:val="-2"/>
                <w:w w:val="105"/>
                <w:sz w:val="18"/>
              </w:rPr>
              <w:t>нет-ресурсов, презентация</w:t>
            </w:r>
          </w:p>
        </w:tc>
        <w:tc>
          <w:tcPr>
            <w:tcW w:w="2129" w:type="dxa"/>
          </w:tcPr>
          <w:p w14:paraId="765A78F1">
            <w:pPr>
              <w:pStyle w:val="12"/>
              <w:spacing w:before="56" w:line="230" w:lineRule="auto"/>
              <w:ind w:left="77" w:right="199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«Покупка подарка в </w:t>
            </w:r>
            <w:r>
              <w:rPr>
                <w:spacing w:val="-2"/>
                <w:w w:val="105"/>
                <w:sz w:val="18"/>
              </w:rPr>
              <w:t xml:space="preserve">интернет-магазине»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05"/>
                <w:sz w:val="18"/>
              </w:rPr>
              <w:t>(http://skiv.instrao.</w:t>
            </w:r>
            <w:r>
              <w:rPr>
                <w:spacing w:val="-2"/>
                <w:w w:val="105"/>
                <w:sz w:val="18"/>
              </w:rPr>
              <w:fldChar w:fldCharType="end"/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ru/)</w:t>
            </w:r>
          </w:p>
        </w:tc>
      </w:tr>
      <w:tr w14:paraId="2AAB99F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0" w:hRule="atLeast"/>
        </w:trPr>
        <w:tc>
          <w:tcPr>
            <w:tcW w:w="538" w:type="dxa"/>
          </w:tcPr>
          <w:p w14:paraId="0C189E13">
            <w:pPr>
              <w:pStyle w:val="12"/>
              <w:spacing w:before="49"/>
              <w:ind w:left="0" w:right="75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21.</w:t>
            </w:r>
          </w:p>
        </w:tc>
        <w:tc>
          <w:tcPr>
            <w:tcW w:w="1115" w:type="dxa"/>
          </w:tcPr>
          <w:p w14:paraId="66780802">
            <w:pPr>
              <w:pStyle w:val="12"/>
              <w:spacing w:before="56" w:line="230" w:lineRule="auto"/>
              <w:ind w:left="80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 домаш- </w:t>
            </w:r>
            <w:r>
              <w:rPr>
                <w:spacing w:val="-2"/>
                <w:w w:val="105"/>
                <w:sz w:val="18"/>
              </w:rPr>
              <w:t>них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делах: комму- нальные платежи</w:t>
            </w:r>
          </w:p>
        </w:tc>
        <w:tc>
          <w:tcPr>
            <w:tcW w:w="676" w:type="dxa"/>
          </w:tcPr>
          <w:p w14:paraId="52190535">
            <w:pPr>
              <w:pStyle w:val="12"/>
              <w:spacing w:before="49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7AD7A8E">
            <w:pPr>
              <w:pStyle w:val="12"/>
              <w:spacing w:before="56" w:line="230" w:lineRule="auto"/>
              <w:ind w:left="80" w:right="183"/>
              <w:rPr>
                <w:sz w:val="18"/>
              </w:rPr>
            </w:pPr>
            <w:r>
              <w:rPr>
                <w:w w:val="105"/>
                <w:sz w:val="18"/>
              </w:rPr>
              <w:t>Вычисления с раци- ональными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числами с использованием электронных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таблиц</w:t>
            </w:r>
          </w:p>
        </w:tc>
        <w:tc>
          <w:tcPr>
            <w:tcW w:w="1966" w:type="dxa"/>
            <w:vMerge w:val="continue"/>
            <w:tcBorders>
              <w:top w:val="nil"/>
            </w:tcBorders>
          </w:tcPr>
          <w:p w14:paraId="4CABE312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66ADF908">
            <w:pPr>
              <w:pStyle w:val="12"/>
              <w:spacing w:before="56" w:line="230" w:lineRule="auto"/>
              <w:ind w:left="78" w:right="210"/>
              <w:rPr>
                <w:sz w:val="18"/>
              </w:rPr>
            </w:pPr>
            <w:r>
              <w:rPr>
                <w:w w:val="105"/>
                <w:sz w:val="18"/>
              </w:rPr>
              <w:t>Беседа, груп- повая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работа, </w:t>
            </w:r>
            <w:r>
              <w:rPr>
                <w:spacing w:val="-2"/>
                <w:w w:val="105"/>
                <w:sz w:val="18"/>
              </w:rPr>
              <w:t xml:space="preserve">индивидуаль- </w:t>
            </w:r>
            <w:r>
              <w:rPr>
                <w:w w:val="105"/>
                <w:sz w:val="18"/>
              </w:rPr>
              <w:t xml:space="preserve">ная работа, </w:t>
            </w:r>
            <w:r>
              <w:rPr>
                <w:spacing w:val="-2"/>
                <w:w w:val="105"/>
                <w:sz w:val="18"/>
              </w:rPr>
              <w:t>практическая</w:t>
            </w:r>
          </w:p>
        </w:tc>
        <w:tc>
          <w:tcPr>
            <w:tcW w:w="2129" w:type="dxa"/>
          </w:tcPr>
          <w:p w14:paraId="2286186C">
            <w:pPr>
              <w:pStyle w:val="12"/>
              <w:spacing w:before="56"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«Измерение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оплата электроэнергии» – в Приложении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</w:tc>
      </w:tr>
    </w:tbl>
    <w:p w14:paraId="200EB162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574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45" name="Graphic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5" o:spid="_x0000_s1026" o:spt="100" style="position:absolute;left:0pt;margin-left:0.25pt;margin-top:0.25pt;height:390.7pt;width:600.45pt;mso-position-horizontal-relative:page;mso-position-vertical-relative:page;z-index:-25138073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JgIRy0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CYCEct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774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7485"/>
                <wp:effectExtent l="0" t="0" r="0" b="0"/>
                <wp:wrapNone/>
                <wp:docPr id="346" name="Text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3E775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8"/>
                                <w:sz w:val="18"/>
                              </w:rPr>
                              <w:t>128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026" o:spt="202" type="#_x0000_t202" style="position:absolute;left:0pt;margin-left:27.15pt;margin-top:33pt;height:15.55pt;width:14.6pt;mso-position-horizontal-relative:page;mso-position-vertical-relative:page;z-index:251807744;mso-width-relative:page;mso-height-relative:page;" filled="f" stroked="f" coordsize="21600,21600" o:gfxdata="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V/2R02QAAAAcBAAAPAAAAAAAAAAEAIAAAACIAAABkcnMvZG93bnJldi54bWxQSwEC&#10;FAAUAAAACACHTuJAMWVPIr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D43E775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8"/>
                          <w:sz w:val="18"/>
                        </w:rPr>
                        <w:t>128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87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47" name="Text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83A9C2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" o:spid="_x0000_s1026" o:spt="202" type="#_x0000_t202" style="position:absolute;left:0pt;margin-left:27.95pt;margin-top:132.5pt;height:222.85pt;width:11.8pt;mso-position-horizontal-relative:page;mso-position-vertical-relative:page;z-index:251808768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TZQOG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383A9C2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7A21CCEB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C933E7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3" w:hRule="atLeast"/>
        </w:trPr>
        <w:tc>
          <w:tcPr>
            <w:tcW w:w="538" w:type="dxa"/>
          </w:tcPr>
          <w:p w14:paraId="0277AA9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747D985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Ком- </w:t>
            </w:r>
            <w:r>
              <w:rPr>
                <w:spacing w:val="-2"/>
                <w:sz w:val="18"/>
              </w:rPr>
              <w:t xml:space="preserve">плексное </w:t>
            </w:r>
            <w:r>
              <w:rPr>
                <w:spacing w:val="-2"/>
                <w:w w:val="105"/>
                <w:sz w:val="18"/>
              </w:rPr>
              <w:t>задание</w:t>
            </w:r>
          </w:p>
          <w:p w14:paraId="27022328">
            <w:pPr>
              <w:pStyle w:val="12"/>
              <w:spacing w:line="235" w:lineRule="auto"/>
              <w:ind w:left="80" w:right="175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«Изме- </w:t>
            </w:r>
            <w:r>
              <w:rPr>
                <w:w w:val="105"/>
                <w:sz w:val="18"/>
              </w:rPr>
              <w:t xml:space="preserve">рение и </w:t>
            </w:r>
            <w:r>
              <w:rPr>
                <w:spacing w:val="-2"/>
                <w:w w:val="105"/>
                <w:sz w:val="18"/>
              </w:rPr>
              <w:t xml:space="preserve">оплата </w:t>
            </w:r>
            <w:r>
              <w:rPr>
                <w:spacing w:val="-2"/>
                <w:sz w:val="18"/>
              </w:rPr>
              <w:t xml:space="preserve">электроэ- </w:t>
            </w:r>
            <w:r>
              <w:rPr>
                <w:spacing w:val="-2"/>
                <w:w w:val="105"/>
                <w:sz w:val="18"/>
              </w:rPr>
              <w:t>нергии»</w:t>
            </w:r>
          </w:p>
        </w:tc>
        <w:tc>
          <w:tcPr>
            <w:tcW w:w="676" w:type="dxa"/>
          </w:tcPr>
          <w:p w14:paraId="08E249E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9F72CA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2D1C2846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отношения. Моде- лировать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ситуацию </w:t>
            </w:r>
            <w:r>
              <w:rPr>
                <w:spacing w:val="-2"/>
                <w:w w:val="105"/>
                <w:sz w:val="18"/>
              </w:rPr>
              <w:t>математически.</w:t>
            </w:r>
          </w:p>
          <w:p w14:paraId="7C65E3C9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Наблюдать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 водить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аналогии.</w:t>
            </w:r>
          </w:p>
        </w:tc>
        <w:tc>
          <w:tcPr>
            <w:tcW w:w="1546" w:type="dxa"/>
          </w:tcPr>
          <w:p w14:paraId="22DCA3D7">
            <w:pPr>
              <w:pStyle w:val="12"/>
              <w:spacing w:before="51" w:line="235" w:lineRule="auto"/>
              <w:ind w:left="78" w:right="1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работа (вы- числения с </w:t>
            </w:r>
            <w:r>
              <w:rPr>
                <w:spacing w:val="-2"/>
                <w:sz w:val="18"/>
              </w:rPr>
              <w:t xml:space="preserve">использовани- </w:t>
            </w:r>
            <w:r>
              <w:rPr>
                <w:w w:val="105"/>
                <w:sz w:val="18"/>
              </w:rPr>
              <w:t xml:space="preserve">ем электрон- ных таблиц), </w:t>
            </w:r>
            <w:r>
              <w:rPr>
                <w:spacing w:val="-2"/>
                <w:w w:val="105"/>
                <w:sz w:val="18"/>
              </w:rPr>
              <w:t xml:space="preserve">презентация (рекоменда- </w:t>
            </w:r>
            <w:r>
              <w:rPr>
                <w:spacing w:val="-4"/>
                <w:w w:val="105"/>
                <w:sz w:val="18"/>
              </w:rPr>
              <w:t>ций)</w:t>
            </w:r>
          </w:p>
        </w:tc>
        <w:tc>
          <w:tcPr>
            <w:tcW w:w="2129" w:type="dxa"/>
          </w:tcPr>
          <w:p w14:paraId="0E802D6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34678F6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6E0C09BE">
            <w:pPr>
              <w:pStyle w:val="12"/>
              <w:spacing w:before="47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Модуль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5: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Финансовая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грамотность: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«Основы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финансового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успеха»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(4</w:t>
            </w:r>
            <w:r>
              <w:rPr>
                <w:b/>
                <w:spacing w:val="33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ч)</w:t>
            </w:r>
          </w:p>
        </w:tc>
      </w:tr>
      <w:tr w14:paraId="11989E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9" w:hRule="atLeast"/>
        </w:trPr>
        <w:tc>
          <w:tcPr>
            <w:tcW w:w="538" w:type="dxa"/>
          </w:tcPr>
          <w:p w14:paraId="5CA659C4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22.</w:t>
            </w:r>
          </w:p>
        </w:tc>
        <w:tc>
          <w:tcPr>
            <w:tcW w:w="1115" w:type="dxa"/>
          </w:tcPr>
          <w:p w14:paraId="39AC3C7B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Я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потре- </w:t>
            </w:r>
            <w:r>
              <w:rPr>
                <w:spacing w:val="-2"/>
                <w:w w:val="105"/>
                <w:sz w:val="18"/>
              </w:rPr>
              <w:t>битель.</w:t>
            </w:r>
          </w:p>
        </w:tc>
        <w:tc>
          <w:tcPr>
            <w:tcW w:w="676" w:type="dxa"/>
          </w:tcPr>
          <w:p w14:paraId="14B03F46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0E6C0CD3">
            <w:pPr>
              <w:pStyle w:val="12"/>
              <w:spacing w:before="51" w:line="235" w:lineRule="auto"/>
              <w:ind w:right="208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Права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потребителей Защита прав потре- </w:t>
            </w:r>
            <w:r>
              <w:rPr>
                <w:spacing w:val="-2"/>
                <w:w w:val="105"/>
                <w:sz w:val="18"/>
              </w:rPr>
              <w:t>бителей</w:t>
            </w:r>
          </w:p>
        </w:tc>
        <w:tc>
          <w:tcPr>
            <w:tcW w:w="1966" w:type="dxa"/>
          </w:tcPr>
          <w:p w14:paraId="1DF6BCE2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128B5F52">
            <w:pPr>
              <w:pStyle w:val="12"/>
              <w:spacing w:before="51" w:line="235" w:lineRule="auto"/>
              <w:ind w:left="78" w:right="97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 xml:space="preserve">работа/ реше- ние кейсов/ </w:t>
            </w:r>
            <w:r>
              <w:rPr>
                <w:spacing w:val="-4"/>
                <w:w w:val="105"/>
                <w:sz w:val="18"/>
              </w:rPr>
              <w:t>игра</w:t>
            </w:r>
          </w:p>
        </w:tc>
        <w:tc>
          <w:tcPr>
            <w:tcW w:w="2129" w:type="dxa"/>
          </w:tcPr>
          <w:p w14:paraId="65FF4C96">
            <w:pPr>
              <w:pStyle w:val="12"/>
              <w:spacing w:before="54"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«Защита прав потре- бителей», «Опоздав- ший миксер» (http:// </w:t>
            </w:r>
            <w:r>
              <w:rPr>
                <w:spacing w:val="-2"/>
                <w:w w:val="105"/>
                <w:sz w:val="18"/>
              </w:rPr>
              <w:t>skiv.instrao.ru/)</w:t>
            </w:r>
          </w:p>
          <w:p w14:paraId="7679BB6D">
            <w:pPr>
              <w:pStyle w:val="12"/>
              <w:spacing w:before="55"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«Что делать с </w:t>
            </w:r>
            <w:r>
              <w:rPr>
                <w:spacing w:val="-2"/>
                <w:w w:val="105"/>
                <w:sz w:val="18"/>
              </w:rPr>
              <w:t xml:space="preserve">некачественным </w:t>
            </w:r>
            <w:r>
              <w:rPr>
                <w:w w:val="105"/>
                <w:sz w:val="18"/>
              </w:rPr>
              <w:t xml:space="preserve">товаром»: образова- тельный ресурс изда- тельства «Просвеще- ние» (https://media. </w:t>
            </w:r>
            <w:r>
              <w:rPr>
                <w:spacing w:val="-2"/>
                <w:w w:val="105"/>
                <w:sz w:val="18"/>
              </w:rPr>
              <w:t>prosv.ru/func/)</w:t>
            </w:r>
          </w:p>
        </w:tc>
      </w:tr>
      <w:tr w14:paraId="36A5C45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4" w:hRule="atLeast"/>
        </w:trPr>
        <w:tc>
          <w:tcPr>
            <w:tcW w:w="538" w:type="dxa"/>
          </w:tcPr>
          <w:p w14:paraId="542F4C86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23.</w:t>
            </w:r>
          </w:p>
        </w:tc>
        <w:tc>
          <w:tcPr>
            <w:tcW w:w="1115" w:type="dxa"/>
          </w:tcPr>
          <w:p w14:paraId="210DFC42">
            <w:pPr>
              <w:pStyle w:val="12"/>
              <w:spacing w:before="51" w:line="235" w:lineRule="auto"/>
              <w:ind w:left="80" w:right="1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Человек </w:t>
            </w:r>
            <w:r>
              <w:rPr>
                <w:w w:val="105"/>
                <w:sz w:val="18"/>
              </w:rPr>
              <w:t xml:space="preserve">и рабо- та: что </w:t>
            </w:r>
            <w:r>
              <w:rPr>
                <w:spacing w:val="-2"/>
                <w:w w:val="105"/>
                <w:sz w:val="18"/>
              </w:rPr>
              <w:t xml:space="preserve">учитыва- </w:t>
            </w:r>
            <w:r>
              <w:rPr>
                <w:w w:val="105"/>
                <w:sz w:val="18"/>
              </w:rPr>
              <w:t>ем,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когда </w:t>
            </w:r>
            <w:r>
              <w:rPr>
                <w:spacing w:val="-2"/>
                <w:w w:val="105"/>
                <w:sz w:val="18"/>
              </w:rPr>
              <w:t>делаем выбор</w:t>
            </w:r>
          </w:p>
        </w:tc>
        <w:tc>
          <w:tcPr>
            <w:tcW w:w="676" w:type="dxa"/>
          </w:tcPr>
          <w:p w14:paraId="27933DD9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60D102A">
            <w:pPr>
              <w:pStyle w:val="12"/>
              <w:spacing w:before="51" w:line="235" w:lineRule="auto"/>
              <w:ind w:left="80" w:right="13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Трудоустройство: </w:t>
            </w:r>
            <w:r>
              <w:rPr>
                <w:w w:val="105"/>
                <w:sz w:val="18"/>
              </w:rPr>
              <w:t>факторы выбора профессии, факторы выбора места рабо- ты. Образование и самообразование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как условия финансо- вой стабильности.</w:t>
            </w:r>
          </w:p>
          <w:p w14:paraId="2654BB64">
            <w:pPr>
              <w:pStyle w:val="12"/>
              <w:spacing w:line="198" w:lineRule="exact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Успешное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трудоу</w:t>
            </w:r>
          </w:p>
        </w:tc>
        <w:tc>
          <w:tcPr>
            <w:tcW w:w="1966" w:type="dxa"/>
          </w:tcPr>
          <w:p w14:paraId="4CF46F5F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3CD032EF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>практическая работа/игра</w:t>
            </w:r>
          </w:p>
        </w:tc>
        <w:tc>
          <w:tcPr>
            <w:tcW w:w="2129" w:type="dxa"/>
          </w:tcPr>
          <w:p w14:paraId="3464F2A2">
            <w:pPr>
              <w:pStyle w:val="12"/>
              <w:spacing w:before="53" w:line="230" w:lineRule="auto"/>
              <w:ind w:left="77" w:right="221"/>
              <w:jc w:val="both"/>
              <w:rPr>
                <w:sz w:val="18"/>
              </w:rPr>
            </w:pPr>
            <w:r>
              <w:rPr>
                <w:sz w:val="18"/>
              </w:rPr>
              <w:t xml:space="preserve">«Заработная плата»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6999FA25">
            <w:pPr>
              <w:pStyle w:val="12"/>
              <w:spacing w:before="56" w:line="230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«Первая работа»: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186E6E9B">
            <w:pPr>
              <w:pStyle w:val="12"/>
              <w:spacing w:line="230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2A234CA5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676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48" name="Graphic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48" o:spid="_x0000_s1026" o:spt="100" style="position:absolute;left:0pt;margin-left:0.25pt;margin-top:0.25pt;height:390.7pt;width:600.45pt;mso-position-horizontal-relative:page;mso-position-vertical-relative:page;z-index:-25137971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Au+wZ1gAAAAYBAAAPAAAAAAAAAAEAIAAAACIAAABkcnMvZG93&#10;bnJldi54bWxQSwECFAAUAAAACACHTuJAd3hI5TsCAAAVBQAADgAAAAAAAAABACAAAAAlAQAAZHJz&#10;L2Uyb0RvYy54bWxQSwUGAAAAAAYABgBZAQAA0gUAAAAA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9792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4356735</wp:posOffset>
                </wp:positionV>
                <wp:extent cx="185420" cy="192405"/>
                <wp:effectExtent l="0" t="0" r="0" b="0"/>
                <wp:wrapNone/>
                <wp:docPr id="349" name="Text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D9FF8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129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9" o:spid="_x0000_s1026" o:spt="202" type="#_x0000_t202" style="position:absolute;left:0pt;margin-left:27.15pt;margin-top:343.05pt;height:15.15pt;width:14.6pt;mso-position-horizontal-relative:page;mso-position-vertical-relative:page;z-index:251809792;mso-width-relative:page;mso-height-relative:page;" filled="f" stroked="f" coordsize="21600,21600" o:gfxdata="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KBgASTbAAAACQEAAA8AAAAAAAAAAQAgAAAAIgAAAGRycy9kb3ducmV2LnhtbFBL&#10;AQIUABQAAAAIAIdO4kAGHxrIugEAAIMDAAAOAAAAAAAAAAEAIAAAACo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3D9FF8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97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50" name="Text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BA676C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0" o:spid="_x0000_s1026" o:spt="202" type="#_x0000_t202" style="position:absolute;left:0pt;margin-left:27.95pt;margin-top:35.85pt;height:218.6pt;width:12.65pt;mso-position-horizontal-relative:page;mso-position-vertical-relative:page;z-index:251809792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CA0IVe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3BA676C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AA39F2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3447DF9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37386E39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15972CCF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AB7F00B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4BE6071D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6AB394F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9A87998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9A9A077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7AC120C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538" w:type="dxa"/>
          </w:tcPr>
          <w:p w14:paraId="5FD67E9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74A7D39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963CE17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17A9FAB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стройство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основной фактор финансовой </w:t>
            </w:r>
            <w:r>
              <w:rPr>
                <w:spacing w:val="-2"/>
                <w:w w:val="105"/>
                <w:sz w:val="18"/>
              </w:rPr>
              <w:t>стабильности</w:t>
            </w:r>
          </w:p>
        </w:tc>
        <w:tc>
          <w:tcPr>
            <w:tcW w:w="1966" w:type="dxa"/>
          </w:tcPr>
          <w:p w14:paraId="10712EDD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696B4C4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182E116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6529AA3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7" w:hRule="atLeast"/>
        </w:trPr>
        <w:tc>
          <w:tcPr>
            <w:tcW w:w="538" w:type="dxa"/>
          </w:tcPr>
          <w:p w14:paraId="202B96CF">
            <w:pPr>
              <w:pStyle w:val="12"/>
              <w:spacing w:before="48"/>
              <w:ind w:left="0" w:right="7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24.</w:t>
            </w:r>
          </w:p>
        </w:tc>
        <w:tc>
          <w:tcPr>
            <w:tcW w:w="1115" w:type="dxa"/>
          </w:tcPr>
          <w:p w14:paraId="438EA796">
            <w:pPr>
              <w:pStyle w:val="12"/>
              <w:spacing w:before="51" w:line="235" w:lineRule="auto"/>
              <w:ind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Налоги и </w:t>
            </w:r>
            <w:r>
              <w:rPr>
                <w:spacing w:val="-2"/>
                <w:w w:val="105"/>
                <w:sz w:val="18"/>
              </w:rPr>
              <w:t xml:space="preserve">выплаты: </w:t>
            </w:r>
            <w:r>
              <w:rPr>
                <w:w w:val="105"/>
                <w:sz w:val="18"/>
              </w:rPr>
              <w:t xml:space="preserve">что отда- ем и как </w:t>
            </w:r>
            <w:r>
              <w:rPr>
                <w:spacing w:val="-2"/>
                <w:w w:val="105"/>
                <w:sz w:val="18"/>
              </w:rPr>
              <w:t>получаем</w:t>
            </w:r>
          </w:p>
        </w:tc>
        <w:tc>
          <w:tcPr>
            <w:tcW w:w="676" w:type="dxa"/>
          </w:tcPr>
          <w:p w14:paraId="141FBD6E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165E9390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Что такое налоги и зачем они нужны. Основные социаль- ные выплаты, предо- ставляемые государ- </w:t>
            </w:r>
            <w:r>
              <w:rPr>
                <w:spacing w:val="-4"/>
                <w:w w:val="105"/>
                <w:sz w:val="18"/>
              </w:rPr>
              <w:t>ством</w:t>
            </w:r>
          </w:p>
        </w:tc>
        <w:tc>
          <w:tcPr>
            <w:tcW w:w="1966" w:type="dxa"/>
          </w:tcPr>
          <w:p w14:paraId="37B14A0A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711D5E7D">
            <w:pPr>
              <w:pStyle w:val="12"/>
              <w:spacing w:before="51" w:line="235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  <w:p w14:paraId="0E09AC5F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 тическая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 та / решение кейсов / игра</w:t>
            </w:r>
          </w:p>
        </w:tc>
        <w:tc>
          <w:tcPr>
            <w:tcW w:w="2129" w:type="dxa"/>
          </w:tcPr>
          <w:p w14:paraId="0CC6A901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 xml:space="preserve">«Ежегодные налоги»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ru)</w:t>
            </w:r>
          </w:p>
          <w:p w14:paraId="7000EC9B">
            <w:pPr>
              <w:pStyle w:val="12"/>
              <w:spacing w:before="98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«Транспортный на- лог»: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  <w:tr w14:paraId="49B0536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7" w:hRule="atLeast"/>
        </w:trPr>
        <w:tc>
          <w:tcPr>
            <w:tcW w:w="538" w:type="dxa"/>
          </w:tcPr>
          <w:p w14:paraId="785D19A8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25.</w:t>
            </w:r>
          </w:p>
        </w:tc>
        <w:tc>
          <w:tcPr>
            <w:tcW w:w="1115" w:type="dxa"/>
          </w:tcPr>
          <w:p w14:paraId="6256A1FE">
            <w:pPr>
              <w:pStyle w:val="12"/>
              <w:spacing w:before="51" w:line="235" w:lineRule="auto"/>
              <w:ind w:left="80" w:right="10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Самое </w:t>
            </w:r>
            <w:r>
              <w:rPr>
                <w:w w:val="105"/>
                <w:sz w:val="18"/>
              </w:rPr>
              <w:t xml:space="preserve">главное о </w:t>
            </w:r>
            <w:r>
              <w:rPr>
                <w:spacing w:val="-2"/>
                <w:sz w:val="18"/>
              </w:rPr>
              <w:t xml:space="preserve">професси- </w:t>
            </w:r>
            <w:r>
              <w:rPr>
                <w:spacing w:val="-2"/>
                <w:w w:val="105"/>
                <w:sz w:val="18"/>
              </w:rPr>
              <w:t xml:space="preserve">ональном выборе: образо- вание, </w:t>
            </w:r>
            <w:r>
              <w:rPr>
                <w:w w:val="105"/>
                <w:sz w:val="18"/>
              </w:rPr>
              <w:t xml:space="preserve">работа и </w:t>
            </w:r>
            <w:r>
              <w:rPr>
                <w:spacing w:val="-2"/>
                <w:w w:val="105"/>
                <w:sz w:val="18"/>
              </w:rPr>
              <w:t xml:space="preserve">финансо- </w:t>
            </w:r>
            <w:r>
              <w:rPr>
                <w:w w:val="105"/>
                <w:sz w:val="18"/>
              </w:rPr>
              <w:t xml:space="preserve">вая ста- </w:t>
            </w:r>
            <w:r>
              <w:rPr>
                <w:spacing w:val="-2"/>
                <w:sz w:val="18"/>
              </w:rPr>
              <w:t>бильность</w:t>
            </w:r>
          </w:p>
        </w:tc>
        <w:tc>
          <w:tcPr>
            <w:tcW w:w="676" w:type="dxa"/>
          </w:tcPr>
          <w:p w14:paraId="4BCF5F87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20D29B5E">
            <w:pPr>
              <w:pStyle w:val="12"/>
              <w:spacing w:before="50" w:line="235" w:lineRule="auto"/>
              <w:ind w:right="180"/>
              <w:rPr>
                <w:sz w:val="18"/>
              </w:rPr>
            </w:pPr>
            <w:r>
              <w:rPr>
                <w:w w:val="105"/>
                <w:sz w:val="18"/>
              </w:rPr>
              <w:t>Образование,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работа и финансовая ста- </w:t>
            </w:r>
            <w:r>
              <w:rPr>
                <w:spacing w:val="-2"/>
                <w:w w:val="105"/>
                <w:sz w:val="18"/>
              </w:rPr>
              <w:t>бильность</w:t>
            </w:r>
          </w:p>
        </w:tc>
        <w:tc>
          <w:tcPr>
            <w:tcW w:w="1966" w:type="dxa"/>
          </w:tcPr>
          <w:p w14:paraId="7138FF54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</w:t>
            </w:r>
          </w:p>
        </w:tc>
        <w:tc>
          <w:tcPr>
            <w:tcW w:w="1546" w:type="dxa"/>
          </w:tcPr>
          <w:p w14:paraId="38B47246">
            <w:pPr>
              <w:pStyle w:val="12"/>
              <w:spacing w:before="50" w:line="235" w:lineRule="auto"/>
              <w:ind w:left="78" w:right="306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>проблемных задач.</w:t>
            </w:r>
          </w:p>
          <w:p w14:paraId="78550532">
            <w:pPr>
              <w:pStyle w:val="12"/>
              <w:spacing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>Беседа / прак- тическая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рабо- та / решение кейсов / дис- куссия/ игра</w:t>
            </w:r>
          </w:p>
          <w:p w14:paraId="276372E2">
            <w:pPr>
              <w:pStyle w:val="12"/>
              <w:spacing w:line="235" w:lineRule="auto"/>
              <w:ind w:left="78" w:right="158"/>
              <w:rPr>
                <w:sz w:val="18"/>
              </w:rPr>
            </w:pPr>
            <w:r>
              <w:rPr>
                <w:w w:val="105"/>
                <w:sz w:val="18"/>
              </w:rPr>
              <w:t>«Агентство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по </w:t>
            </w:r>
            <w:r>
              <w:rPr>
                <w:spacing w:val="-2"/>
                <w:w w:val="105"/>
                <w:sz w:val="18"/>
              </w:rPr>
              <w:t>трудоустрой- ству»</w:t>
            </w:r>
          </w:p>
        </w:tc>
        <w:tc>
          <w:tcPr>
            <w:tcW w:w="2129" w:type="dxa"/>
          </w:tcPr>
          <w:p w14:paraId="56199F16">
            <w:pPr>
              <w:pStyle w:val="12"/>
              <w:spacing w:before="50" w:line="235" w:lineRule="auto"/>
              <w:ind w:left="77" w:right="204"/>
              <w:jc w:val="both"/>
              <w:rPr>
                <w:sz w:val="18"/>
              </w:rPr>
            </w:pPr>
            <w:r>
              <w:rPr>
                <w:sz w:val="18"/>
              </w:rPr>
              <w:t xml:space="preserve">«Зарплатная карта»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1A686E75">
            <w:pPr>
              <w:pStyle w:val="12"/>
              <w:spacing w:before="99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«Работа для Миши»: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4D9A67E2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0105D5BF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779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51" name="Graphic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1" o:spid="_x0000_s1026" o:spt="100" style="position:absolute;left:0pt;margin-left:0.25pt;margin-top:0.25pt;height:390.7pt;width:600.45pt;mso-position-horizontal-relative:page;mso-position-vertical-relative:page;z-index:-25137868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B+oOpg5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B+oOpg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081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94310"/>
                <wp:effectExtent l="0" t="0" r="0" b="0"/>
                <wp:wrapNone/>
                <wp:docPr id="352" name="Text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B4D4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18"/>
                              </w:rPr>
                              <w:t>130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2" o:spid="_x0000_s1026" o:spt="202" type="#_x0000_t202" style="position:absolute;left:0pt;margin-left:27.15pt;margin-top:33pt;height:15.3pt;width:14.6pt;mso-position-horizontal-relative:page;mso-position-vertical-relative:page;z-index:251810816;mso-width-relative:page;mso-height-relative:page;" filled="f" stroked="f" coordsize="21600,21600" o:gfxdata="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YTz1b2QAAAAcBAAAPAAAAAAAAAAEAIAAAACIAAABkcnMvZG93bnJldi54bWxQSwEC&#10;FAAUAAAACACHTuJAZ+FmJr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5AB4D4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10"/>
                          <w:sz w:val="18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184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53" name="Text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77B7B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3" o:spid="_x0000_s1026" o:spt="202" type="#_x0000_t202" style="position:absolute;left:0pt;margin-left:27.95pt;margin-top:132.5pt;height:222.85pt;width:11.8pt;mso-position-horizontal-relative:page;mso-position-vertical-relative:page;z-index:251811840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KmFiR7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10C77B7B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61D421D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531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0EE0C3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106" w:type="dxa"/>
            <w:gridSpan w:val="7"/>
          </w:tcPr>
          <w:p w14:paraId="54C1D157">
            <w:pPr>
              <w:pStyle w:val="12"/>
              <w:spacing w:before="50" w:line="235" w:lineRule="auto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Интегрированные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занятия: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Финансовая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Математика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ч),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Финансовая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грамотность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+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Мате-</w:t>
            </w:r>
            <w:r>
              <w:rPr>
                <w:b/>
                <w:spacing w:val="-4"/>
                <w:sz w:val="18"/>
              </w:rPr>
              <w:t xml:space="preserve"> матика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+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Естественно-научная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(1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ч)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–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за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рамками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выделенных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5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часов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на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финансовую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грамотность</w:t>
            </w:r>
          </w:p>
        </w:tc>
      </w:tr>
      <w:tr w14:paraId="435EF8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3" w:hRule="atLeast"/>
        </w:trPr>
        <w:tc>
          <w:tcPr>
            <w:tcW w:w="538" w:type="dxa"/>
          </w:tcPr>
          <w:p w14:paraId="4035DDA9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26.</w:t>
            </w:r>
          </w:p>
        </w:tc>
        <w:tc>
          <w:tcPr>
            <w:tcW w:w="1115" w:type="dxa"/>
          </w:tcPr>
          <w:p w14:paraId="69F3F5F1">
            <w:pPr>
              <w:pStyle w:val="12"/>
              <w:spacing w:before="51" w:line="235" w:lineRule="auto"/>
              <w:ind w:left="80" w:right="17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 xml:space="preserve">«Что </w:t>
            </w:r>
            <w:r>
              <w:rPr>
                <w:spacing w:val="-2"/>
                <w:w w:val="105"/>
                <w:sz w:val="18"/>
              </w:rPr>
              <w:t xml:space="preserve">посеешь, </w:t>
            </w:r>
            <w:r>
              <w:rPr>
                <w:w w:val="105"/>
                <w:sz w:val="18"/>
              </w:rPr>
              <w:t xml:space="preserve">то и по- </w:t>
            </w:r>
            <w:r>
              <w:rPr>
                <w:spacing w:val="-2"/>
                <w:w w:val="105"/>
                <w:sz w:val="18"/>
              </w:rPr>
              <w:t>жнешь»</w:t>
            </w:r>
          </w:p>
          <w:p w14:paraId="3C0E83E8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>//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«Землю уважай – </w:t>
            </w:r>
            <w:r>
              <w:rPr>
                <w:spacing w:val="-2"/>
                <w:w w:val="105"/>
                <w:sz w:val="18"/>
              </w:rPr>
              <w:t>пожнешь урожай»</w:t>
            </w:r>
          </w:p>
        </w:tc>
        <w:tc>
          <w:tcPr>
            <w:tcW w:w="676" w:type="dxa"/>
          </w:tcPr>
          <w:p w14:paraId="52048B49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C1BC0D4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грамот- ность и социальная </w:t>
            </w:r>
            <w:r>
              <w:rPr>
                <w:spacing w:val="-2"/>
                <w:w w:val="105"/>
                <w:sz w:val="18"/>
              </w:rPr>
              <w:t>ответственность</w:t>
            </w:r>
          </w:p>
        </w:tc>
        <w:tc>
          <w:tcPr>
            <w:tcW w:w="1966" w:type="dxa"/>
          </w:tcPr>
          <w:p w14:paraId="3EFB4DCC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Выявлять и анали- зировать финансо- вую информацию. Оценивать финан- совые проблемы. Применять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знания.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Обо- сновывать финан- совое решение.</w:t>
            </w:r>
          </w:p>
        </w:tc>
        <w:tc>
          <w:tcPr>
            <w:tcW w:w="1546" w:type="dxa"/>
          </w:tcPr>
          <w:p w14:paraId="4DFA40D2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>работа/ игра</w:t>
            </w:r>
          </w:p>
        </w:tc>
        <w:tc>
          <w:tcPr>
            <w:tcW w:w="2129" w:type="dxa"/>
          </w:tcPr>
          <w:p w14:paraId="06C40CE4">
            <w:pPr>
              <w:pStyle w:val="12"/>
              <w:spacing w:before="51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«Климатический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ма- газин» </w:t>
            </w:r>
            <w:r>
              <w:fldChar w:fldCharType="begin"/>
            </w:r>
            <w:r>
              <w:instrText xml:space="preserve"> HYPERLINK "http://skiv/" \h </w:instrText>
            </w:r>
            <w:r>
              <w:fldChar w:fldCharType="separate"/>
            </w:r>
            <w:r>
              <w:rPr>
                <w:w w:val="105"/>
                <w:sz w:val="18"/>
              </w:rPr>
              <w:t>(http://skiv.</w:t>
            </w:r>
            <w:r>
              <w:rPr>
                <w:w w:val="105"/>
                <w:sz w:val="18"/>
              </w:rPr>
              <w:fldChar w:fldCharType="end"/>
            </w:r>
            <w:r>
              <w:rPr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instrao.ru)</w:t>
            </w:r>
          </w:p>
        </w:tc>
      </w:tr>
      <w:tr w14:paraId="16B616C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4" w:hRule="atLeast"/>
        </w:trPr>
        <w:tc>
          <w:tcPr>
            <w:tcW w:w="538" w:type="dxa"/>
          </w:tcPr>
          <w:p w14:paraId="626D1BC0">
            <w:pPr>
              <w:pStyle w:val="12"/>
              <w:spacing w:before="47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27.</w:t>
            </w:r>
          </w:p>
        </w:tc>
        <w:tc>
          <w:tcPr>
            <w:tcW w:w="1115" w:type="dxa"/>
          </w:tcPr>
          <w:p w14:paraId="274CCA20">
            <w:pPr>
              <w:pStyle w:val="12"/>
              <w:spacing w:before="51" w:line="235" w:lineRule="auto"/>
              <w:ind w:left="80" w:right="13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«Труд, зарплата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налог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– </w:t>
            </w:r>
            <w:r>
              <w:rPr>
                <w:spacing w:val="-2"/>
                <w:w w:val="105"/>
                <w:sz w:val="18"/>
              </w:rPr>
              <w:t xml:space="preserve">важный </w:t>
            </w:r>
            <w:r>
              <w:rPr>
                <w:w w:val="105"/>
                <w:sz w:val="18"/>
              </w:rPr>
              <w:t xml:space="preserve">опыт и </w:t>
            </w:r>
            <w:r>
              <w:rPr>
                <w:spacing w:val="-4"/>
                <w:w w:val="105"/>
                <w:sz w:val="18"/>
              </w:rPr>
              <w:t>урок»</w:t>
            </w:r>
          </w:p>
        </w:tc>
        <w:tc>
          <w:tcPr>
            <w:tcW w:w="676" w:type="dxa"/>
          </w:tcPr>
          <w:p w14:paraId="201918C7">
            <w:pPr>
              <w:pStyle w:val="12"/>
              <w:spacing w:before="47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40AFDCF6">
            <w:pPr>
              <w:pStyle w:val="12"/>
              <w:spacing w:before="51" w:line="235" w:lineRule="auto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Финансовая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грамот- </w:t>
            </w:r>
            <w:r>
              <w:rPr>
                <w:spacing w:val="-2"/>
                <w:w w:val="105"/>
                <w:sz w:val="18"/>
              </w:rPr>
              <w:t>ность:</w:t>
            </w:r>
          </w:p>
          <w:p w14:paraId="45FC07A7">
            <w:pPr>
              <w:pStyle w:val="12"/>
              <w:spacing w:before="56" w:line="235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Образование, ра- бота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финансовая </w:t>
            </w:r>
            <w:r>
              <w:rPr>
                <w:spacing w:val="-2"/>
                <w:w w:val="105"/>
                <w:sz w:val="18"/>
              </w:rPr>
              <w:t>стабильность.</w:t>
            </w:r>
          </w:p>
          <w:p w14:paraId="291DFCDC">
            <w:pPr>
              <w:pStyle w:val="12"/>
              <w:spacing w:line="235" w:lineRule="auto"/>
              <w:ind w:left="221" w:right="8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Определение фак- торов, влияющих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размер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выплачи- ваемой заработной </w:t>
            </w:r>
            <w:r>
              <w:rPr>
                <w:spacing w:val="-2"/>
                <w:w w:val="105"/>
                <w:sz w:val="18"/>
              </w:rPr>
              <w:t>платы.</w:t>
            </w:r>
          </w:p>
          <w:p w14:paraId="693E523C">
            <w:pPr>
              <w:pStyle w:val="12"/>
              <w:spacing w:line="235" w:lineRule="auto"/>
              <w:ind w:left="221" w:right="13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Налоговые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выпла- ты Социальные </w:t>
            </w:r>
            <w:r>
              <w:rPr>
                <w:spacing w:val="-2"/>
                <w:w w:val="105"/>
                <w:sz w:val="18"/>
              </w:rPr>
              <w:t>пособия.</w:t>
            </w:r>
          </w:p>
          <w:p w14:paraId="578A778E">
            <w:pPr>
              <w:pStyle w:val="12"/>
              <w:spacing w:before="95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Математическая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2DADC1B9">
            <w:pPr>
              <w:pStyle w:val="12"/>
              <w:spacing w:before="53" w:line="202" w:lineRule="exact"/>
              <w:rPr>
                <w:sz w:val="18"/>
              </w:rPr>
            </w:pPr>
            <w:r>
              <w:rPr>
                <w:rFonts w:ascii="Trebuchet MS" w:hAnsi="Trebuchet MS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5"/>
                <w:position w:val="1"/>
                <w:sz w:val="14"/>
              </w:rPr>
              <w:t xml:space="preserve"> </w:t>
            </w:r>
            <w:r>
              <w:rPr>
                <w:spacing w:val="-2"/>
                <w:sz w:val="18"/>
              </w:rPr>
              <w:t>Зависимость</w:t>
            </w:r>
          </w:p>
          <w:p w14:paraId="2DF2A105">
            <w:pPr>
              <w:pStyle w:val="12"/>
              <w:spacing w:before="1" w:line="235" w:lineRule="auto"/>
              <w:ind w:left="221" w:right="379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«цена – количе- </w:t>
            </w:r>
            <w:r>
              <w:rPr>
                <w:spacing w:val="-2"/>
                <w:w w:val="105"/>
                <w:sz w:val="18"/>
              </w:rPr>
              <w:t>ство-стоимость».</w:t>
            </w:r>
          </w:p>
        </w:tc>
        <w:tc>
          <w:tcPr>
            <w:tcW w:w="1966" w:type="dxa"/>
          </w:tcPr>
          <w:p w14:paraId="0C6C1AF4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Финансовая гра- </w:t>
            </w:r>
            <w:r>
              <w:rPr>
                <w:spacing w:val="-2"/>
                <w:w w:val="105"/>
                <w:sz w:val="18"/>
              </w:rPr>
              <w:t>мотность:</w:t>
            </w:r>
          </w:p>
          <w:p w14:paraId="55018BB0">
            <w:pPr>
              <w:pStyle w:val="12"/>
              <w:spacing w:before="56" w:line="235" w:lineRule="auto"/>
              <w:ind w:left="220" w:right="25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Выявлять и </w:t>
            </w:r>
            <w:r>
              <w:rPr>
                <w:spacing w:val="-2"/>
                <w:w w:val="105"/>
                <w:sz w:val="18"/>
              </w:rPr>
              <w:t xml:space="preserve">анализировать </w:t>
            </w:r>
            <w:r>
              <w:rPr>
                <w:w w:val="105"/>
                <w:sz w:val="18"/>
              </w:rPr>
              <w:t>финансовую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ин- </w:t>
            </w:r>
            <w:r>
              <w:rPr>
                <w:spacing w:val="-2"/>
                <w:w w:val="105"/>
                <w:sz w:val="18"/>
              </w:rPr>
              <w:t>формацию.</w:t>
            </w:r>
          </w:p>
          <w:p w14:paraId="0EC3C885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финан- совые проблемы.</w:t>
            </w:r>
          </w:p>
          <w:p w14:paraId="4DB4C562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Применять фи- нансовые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знания.</w:t>
            </w:r>
          </w:p>
          <w:p w14:paraId="194D725D">
            <w:pPr>
              <w:pStyle w:val="12"/>
              <w:spacing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Обосновывать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фи- </w:t>
            </w:r>
            <w:r>
              <w:rPr>
                <w:spacing w:val="-4"/>
                <w:w w:val="105"/>
                <w:sz w:val="18"/>
              </w:rPr>
              <w:t>нансовое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>решение.</w:t>
            </w:r>
          </w:p>
          <w:p w14:paraId="751EB328">
            <w:pPr>
              <w:pStyle w:val="12"/>
              <w:spacing w:before="96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Математическая грамотность:</w:t>
            </w:r>
          </w:p>
          <w:p w14:paraId="62CCC014">
            <w:pPr>
              <w:pStyle w:val="12"/>
              <w:spacing w:before="56" w:line="235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Извлекать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инфор- мацию (из текста, таблицы, диа- </w:t>
            </w:r>
            <w:r>
              <w:rPr>
                <w:spacing w:val="-2"/>
                <w:w w:val="105"/>
                <w:sz w:val="18"/>
              </w:rPr>
              <w:t>граммы).</w:t>
            </w:r>
          </w:p>
        </w:tc>
        <w:tc>
          <w:tcPr>
            <w:tcW w:w="1546" w:type="dxa"/>
          </w:tcPr>
          <w:p w14:paraId="3A269992">
            <w:pPr>
              <w:pStyle w:val="12"/>
              <w:spacing w:before="51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Решение си- туативных и </w:t>
            </w:r>
            <w:r>
              <w:rPr>
                <w:spacing w:val="-2"/>
                <w:w w:val="105"/>
                <w:sz w:val="18"/>
              </w:rPr>
              <w:t xml:space="preserve">проблемных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Беседа/ </w:t>
            </w:r>
            <w:r>
              <w:rPr>
                <w:spacing w:val="-2"/>
                <w:w w:val="105"/>
                <w:sz w:val="18"/>
              </w:rPr>
              <w:t xml:space="preserve">практическая </w:t>
            </w:r>
            <w:r>
              <w:rPr>
                <w:w w:val="105"/>
                <w:sz w:val="18"/>
              </w:rPr>
              <w:t xml:space="preserve">работа/ игра, </w:t>
            </w:r>
            <w:r>
              <w:rPr>
                <w:spacing w:val="-2"/>
                <w:w w:val="105"/>
                <w:sz w:val="18"/>
              </w:rPr>
              <w:t xml:space="preserve">групповая </w:t>
            </w:r>
            <w:r>
              <w:rPr>
                <w:w w:val="105"/>
                <w:sz w:val="18"/>
              </w:rPr>
              <w:t xml:space="preserve">работа, инди- </w:t>
            </w:r>
            <w:r>
              <w:rPr>
                <w:spacing w:val="-2"/>
                <w:w w:val="105"/>
                <w:sz w:val="18"/>
              </w:rPr>
              <w:t>видуальная работа</w:t>
            </w:r>
          </w:p>
        </w:tc>
        <w:tc>
          <w:tcPr>
            <w:tcW w:w="2129" w:type="dxa"/>
          </w:tcPr>
          <w:p w14:paraId="3C89119B">
            <w:pPr>
              <w:pStyle w:val="12"/>
              <w:spacing w:before="48" w:line="202" w:lineRule="exact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«Новая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работа»,</w:t>
            </w:r>
          </w:p>
          <w:p w14:paraId="20BD1D0F">
            <w:pPr>
              <w:pStyle w:val="12"/>
              <w:spacing w:before="1" w:line="235" w:lineRule="auto"/>
              <w:ind w:left="77" w:right="87"/>
              <w:rPr>
                <w:sz w:val="18"/>
              </w:rPr>
            </w:pPr>
            <w:r>
              <w:rPr>
                <w:w w:val="110"/>
                <w:sz w:val="18"/>
              </w:rPr>
              <w:t xml:space="preserve">«Налог на новую </w:t>
            </w:r>
            <w:r>
              <w:rPr>
                <w:sz w:val="18"/>
              </w:rPr>
              <w:t xml:space="preserve">квартиру», «Пособие </w:t>
            </w:r>
            <w:r>
              <w:rPr>
                <w:w w:val="110"/>
                <w:sz w:val="18"/>
              </w:rPr>
              <w:t xml:space="preserve">на ребенка» 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  <w:p w14:paraId="0A2217CD">
            <w:pPr>
              <w:pStyle w:val="12"/>
              <w:spacing w:before="98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«Старенький автомо- биль»: образователь- ный ресурс издатель- ства «Просвещение» </w:t>
            </w:r>
            <w:r>
              <w:rPr>
                <w:spacing w:val="-2"/>
                <w:w w:val="105"/>
                <w:sz w:val="18"/>
              </w:rPr>
              <w:t>(https://media.prosv. ru/func/)</w:t>
            </w:r>
          </w:p>
        </w:tc>
      </w:tr>
    </w:tbl>
    <w:p w14:paraId="3B1985B1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8816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54" name="Graphic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4" o:spid="_x0000_s1026" o:spt="100" style="position:absolute;left:0pt;margin-left:0.25pt;margin-top:0.25pt;height:390.7pt;width:600.45pt;mso-position-horizontal-relative:page;mso-position-vertical-relative:page;z-index:-251377664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AoYpnD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2864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4375785</wp:posOffset>
                </wp:positionV>
                <wp:extent cx="185420" cy="173355"/>
                <wp:effectExtent l="0" t="0" r="0" b="0"/>
                <wp:wrapNone/>
                <wp:docPr id="355" name="Text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C5A55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80"/>
                                <w:sz w:val="18"/>
                              </w:rPr>
                              <w:t>131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" o:spid="_x0000_s1026" o:spt="202" type="#_x0000_t202" style="position:absolute;left:0pt;margin-left:27.15pt;margin-top:344.55pt;height:13.65pt;width:14.6pt;mso-position-horizontal-relative:page;mso-position-vertical-relative:page;z-index:251812864;mso-width-relative:page;mso-height-relative:page;" filled="f" stroked="f" coordsize="21600,21600" o:gfxdata="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BpJXM2wAAAAkBAAAPAAAAAAAAAAEAIAAAACIAAABkcnMvZG93bnJldi54bWxQSwEC&#10;FAAUAAAACACHTuJA2BQLm7gBAACDAwAADgAAAAAAAAABACAAAAAq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7C5A55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80"/>
                          <w:sz w:val="18"/>
                        </w:rP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286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56" name="Text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E80ED1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" o:spid="_x0000_s1026" o:spt="202" type="#_x0000_t202" style="position:absolute;left:0pt;margin-left:27.95pt;margin-top:35.85pt;height:218.6pt;width:12.65pt;mso-position-horizontal-relative:page;mso-position-vertical-relative:page;z-index:251812864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Fa9oXZAAAACAEAAA8AAAAAAAAAAQAgAAAAIgAAAGRycy9kb3ducmV2LnhtbFBL&#10;AQIUABQAAAAIAIdO4kD5sWmDvAEAAIQDAAAOAAAAAAAAAAEAIAAAACgBAABkcnMvZTJvRG9jLnht&#10;bFBLBQYAAAAABgAGAFkBAABW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CE80ED1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16F3D94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FED2B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03F3A8A6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533F1B70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CBF0E5D">
            <w:pPr>
              <w:pStyle w:val="12"/>
              <w:spacing w:before="50" w:line="235" w:lineRule="auto"/>
              <w:ind w:left="67" w:right="45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1743F40C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Основное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907ACC9">
            <w:pPr>
              <w:pStyle w:val="12"/>
              <w:spacing w:before="50" w:line="235" w:lineRule="auto"/>
              <w:ind w:left="374" w:right="56" w:hanging="108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Основные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виды </w:t>
            </w:r>
            <w:r>
              <w:rPr>
                <w:b/>
                <w:spacing w:val="-2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CC50DF3">
            <w:pPr>
              <w:pStyle w:val="12"/>
              <w:spacing w:before="50" w:line="235" w:lineRule="auto"/>
              <w:ind w:left="100" w:firstLine="15"/>
              <w:rPr>
                <w:b/>
                <w:sz w:val="18"/>
              </w:rPr>
            </w:pPr>
            <w:r>
              <w:rPr>
                <w:b/>
                <w:spacing w:val="-8"/>
                <w:sz w:val="18"/>
              </w:rPr>
              <w:t>Формы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8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6"/>
                <w:w w:val="95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0611ED6">
            <w:pPr>
              <w:pStyle w:val="12"/>
              <w:spacing w:before="50" w:line="235" w:lineRule="auto"/>
              <w:ind w:left="81" w:right="65" w:hanging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(циф- </w:t>
            </w:r>
            <w:r>
              <w:rPr>
                <w:b/>
                <w:w w:val="90"/>
                <w:sz w:val="18"/>
              </w:rPr>
              <w:t>ровые)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 xml:space="preserve">образователь-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3191F29F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9" w:hRule="atLeast"/>
        </w:trPr>
        <w:tc>
          <w:tcPr>
            <w:tcW w:w="538" w:type="dxa"/>
          </w:tcPr>
          <w:p w14:paraId="4A837C3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8F4AC91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A79E7A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F934A78">
            <w:pPr>
              <w:pStyle w:val="12"/>
              <w:spacing w:before="55" w:line="230" w:lineRule="auto"/>
              <w:ind w:left="221" w:right="64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Действия с числами и величинами.</w:t>
            </w:r>
          </w:p>
          <w:p w14:paraId="7EE68607">
            <w:pPr>
              <w:pStyle w:val="12"/>
              <w:spacing w:line="230" w:lineRule="auto"/>
              <w:ind w:left="22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>Вычисление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про- </w:t>
            </w:r>
            <w:r>
              <w:rPr>
                <w:spacing w:val="-2"/>
                <w:w w:val="105"/>
                <w:sz w:val="18"/>
              </w:rPr>
              <w:t>центов.</w:t>
            </w:r>
          </w:p>
          <w:p w14:paraId="1F6B18EF">
            <w:pPr>
              <w:pStyle w:val="12"/>
              <w:spacing w:line="230" w:lineRule="auto"/>
              <w:ind w:left="221" w:right="315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Вычисление про- цента от числа и числа по его про- </w:t>
            </w:r>
            <w:r>
              <w:rPr>
                <w:spacing w:val="-2"/>
                <w:w w:val="105"/>
                <w:sz w:val="18"/>
              </w:rPr>
              <w:t>центу.</w:t>
            </w:r>
          </w:p>
        </w:tc>
        <w:tc>
          <w:tcPr>
            <w:tcW w:w="1966" w:type="dxa"/>
          </w:tcPr>
          <w:p w14:paraId="48B9CF7D">
            <w:pPr>
              <w:pStyle w:val="12"/>
              <w:spacing w:before="55"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 xml:space="preserve">Распознавать </w:t>
            </w:r>
            <w:r>
              <w:rPr>
                <w:spacing w:val="-2"/>
                <w:w w:val="105"/>
                <w:sz w:val="18"/>
              </w:rPr>
              <w:t>математические объекты.</w:t>
            </w:r>
          </w:p>
          <w:p w14:paraId="28682430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Моделировать ситуацию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матема- </w:t>
            </w:r>
            <w:r>
              <w:rPr>
                <w:spacing w:val="-2"/>
                <w:w w:val="105"/>
                <w:sz w:val="18"/>
              </w:rPr>
              <w:t>тически.</w:t>
            </w:r>
          </w:p>
          <w:p w14:paraId="03253CDD">
            <w:pPr>
              <w:pStyle w:val="12"/>
              <w:spacing w:line="230" w:lineRule="auto"/>
              <w:ind w:left="220" w:right="311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Устанавливать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</w:p>
          <w:p w14:paraId="5ADDAE07">
            <w:pPr>
              <w:pStyle w:val="12"/>
              <w:spacing w:line="230" w:lineRule="auto"/>
              <w:ind w:left="220" w:right="56"/>
              <w:rPr>
                <w:sz w:val="18"/>
              </w:rPr>
            </w:pPr>
            <w:r>
              <w:rPr>
                <w:w w:val="105"/>
                <w:sz w:val="18"/>
              </w:rPr>
              <w:t>зависимости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меж- ду величинами, </w:t>
            </w:r>
            <w:r>
              <w:rPr>
                <w:spacing w:val="-2"/>
                <w:w w:val="105"/>
                <w:sz w:val="18"/>
              </w:rPr>
              <w:t>данными.</w:t>
            </w:r>
          </w:p>
          <w:p w14:paraId="3D8BB217">
            <w:pPr>
              <w:pStyle w:val="12"/>
              <w:spacing w:line="230" w:lineRule="auto"/>
              <w:ind w:left="220" w:right="189" w:hanging="142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</w:t>
            </w:r>
            <w:r>
              <w:rPr>
                <w:w w:val="105"/>
                <w:sz w:val="18"/>
              </w:rPr>
              <w:t xml:space="preserve">Предлагать и об- суждать способы </w:t>
            </w:r>
            <w:r>
              <w:rPr>
                <w:spacing w:val="-2"/>
                <w:w w:val="105"/>
                <w:sz w:val="18"/>
              </w:rPr>
              <w:t>решения.</w:t>
            </w:r>
          </w:p>
          <w:p w14:paraId="617F033A">
            <w:pPr>
              <w:pStyle w:val="12"/>
              <w:spacing w:line="230" w:lineRule="auto"/>
              <w:ind w:left="220" w:right="56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0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Прикидывать, оценивать,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вычис- лять результат.</w:t>
            </w:r>
          </w:p>
        </w:tc>
        <w:tc>
          <w:tcPr>
            <w:tcW w:w="1546" w:type="dxa"/>
          </w:tcPr>
          <w:p w14:paraId="3A9B755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D3E63B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  <w:tr w14:paraId="1966334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10106" w:type="dxa"/>
            <w:gridSpan w:val="7"/>
          </w:tcPr>
          <w:p w14:paraId="6EBFC566">
            <w:pPr>
              <w:pStyle w:val="12"/>
              <w:spacing w:before="54" w:line="230" w:lineRule="auto"/>
              <w:ind w:left="80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Модуль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6: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Глобальные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компетенции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«Роскошь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общения.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Ты,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отвечаем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за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планету.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Мы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будем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жить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работать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изменяющемся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цифровом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мире»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ч)</w:t>
            </w:r>
          </w:p>
        </w:tc>
      </w:tr>
      <w:tr w14:paraId="2FB32FC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0" w:hRule="atLeast"/>
        </w:trPr>
        <w:tc>
          <w:tcPr>
            <w:tcW w:w="538" w:type="dxa"/>
          </w:tcPr>
          <w:p w14:paraId="4438F3ED">
            <w:pPr>
              <w:pStyle w:val="12"/>
              <w:spacing w:before="48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28.</w:t>
            </w:r>
          </w:p>
        </w:tc>
        <w:tc>
          <w:tcPr>
            <w:tcW w:w="1115" w:type="dxa"/>
          </w:tcPr>
          <w:p w14:paraId="2060E1E5">
            <w:pPr>
              <w:pStyle w:val="12"/>
              <w:spacing w:before="55" w:line="230" w:lineRule="auto"/>
              <w:ind w:left="80" w:right="84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Какое общение называют </w:t>
            </w:r>
            <w:r>
              <w:rPr>
                <w:spacing w:val="-2"/>
                <w:sz w:val="18"/>
              </w:rPr>
              <w:t xml:space="preserve">эффектив- </w:t>
            </w:r>
            <w:r>
              <w:rPr>
                <w:w w:val="105"/>
                <w:sz w:val="18"/>
              </w:rPr>
              <w:t xml:space="preserve">ным. Рас- </w:t>
            </w:r>
            <w:r>
              <w:rPr>
                <w:spacing w:val="-2"/>
                <w:w w:val="105"/>
                <w:sz w:val="18"/>
              </w:rPr>
              <w:t>шифруем</w:t>
            </w:r>
          </w:p>
          <w:p w14:paraId="44ED4410">
            <w:pPr>
              <w:pStyle w:val="12"/>
              <w:spacing w:line="196" w:lineRule="exact"/>
              <w:ind w:left="80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«4к»</w:t>
            </w:r>
          </w:p>
        </w:tc>
        <w:tc>
          <w:tcPr>
            <w:tcW w:w="676" w:type="dxa"/>
          </w:tcPr>
          <w:p w14:paraId="54616C88">
            <w:pPr>
              <w:pStyle w:val="12"/>
              <w:spacing w:before="48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427CFFEB">
            <w:pPr>
              <w:pStyle w:val="12"/>
              <w:spacing w:before="55" w:line="230" w:lineRule="auto"/>
              <w:ind w:right="11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Межкультурное вза- имодействие: успеш- ное и уважительное </w:t>
            </w:r>
            <w:r>
              <w:rPr>
                <w:spacing w:val="-2"/>
                <w:w w:val="105"/>
                <w:sz w:val="18"/>
              </w:rPr>
              <w:t xml:space="preserve">взаимодействие меж- </w:t>
            </w:r>
            <w:r>
              <w:rPr>
                <w:w w:val="105"/>
                <w:sz w:val="18"/>
              </w:rPr>
              <w:t>ду людьми, действия в интересах обще- ственного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благополу- чия и устойчивого</w:t>
            </w:r>
          </w:p>
        </w:tc>
        <w:tc>
          <w:tcPr>
            <w:tcW w:w="1966" w:type="dxa"/>
          </w:tcPr>
          <w:p w14:paraId="6DA7E058">
            <w:pPr>
              <w:pStyle w:val="12"/>
              <w:spacing w:before="55" w:line="230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Приводить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приме- </w:t>
            </w:r>
            <w:r>
              <w:rPr>
                <w:w w:val="105"/>
                <w:sz w:val="18"/>
              </w:rPr>
              <w:t>ры «твердых» и</w:t>
            </w:r>
          </w:p>
          <w:p w14:paraId="65998AD9">
            <w:pPr>
              <w:pStyle w:val="12"/>
              <w:spacing w:line="230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«мягких» навыков. Объяснять причи- ны возрастания значения «мягких навыков» в совре- менной жизни.</w:t>
            </w:r>
          </w:p>
        </w:tc>
        <w:tc>
          <w:tcPr>
            <w:tcW w:w="1546" w:type="dxa"/>
          </w:tcPr>
          <w:p w14:paraId="33BB1FD4">
            <w:pPr>
              <w:pStyle w:val="12"/>
              <w:spacing w:before="55" w:line="230" w:lineRule="auto"/>
              <w:ind w:left="78" w:right="14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Обсуждение информации, </w:t>
            </w:r>
            <w:r>
              <w:rPr>
                <w:spacing w:val="-2"/>
                <w:sz w:val="18"/>
              </w:rPr>
              <w:t xml:space="preserve">предложенной </w:t>
            </w:r>
            <w:r>
              <w:rPr>
                <w:spacing w:val="-2"/>
                <w:w w:val="105"/>
                <w:sz w:val="18"/>
              </w:rPr>
              <w:t xml:space="preserve">руководите- </w:t>
            </w:r>
            <w:r>
              <w:rPr>
                <w:w w:val="105"/>
                <w:sz w:val="18"/>
              </w:rPr>
              <w:t xml:space="preserve">лем занятия / игровая дея- </w:t>
            </w:r>
            <w:r>
              <w:rPr>
                <w:spacing w:val="-2"/>
                <w:w w:val="105"/>
                <w:sz w:val="18"/>
              </w:rPr>
              <w:t>тельность</w:t>
            </w:r>
          </w:p>
        </w:tc>
        <w:tc>
          <w:tcPr>
            <w:tcW w:w="2129" w:type="dxa"/>
          </w:tcPr>
          <w:p w14:paraId="44CF1F9B">
            <w:pPr>
              <w:pStyle w:val="12"/>
              <w:spacing w:before="55" w:line="230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«Интернет в совре- менном мире»: обра- зовательный ресурс издательства «Про- свещение» (https:// </w:t>
            </w:r>
            <w:r>
              <w:rPr>
                <w:spacing w:val="-2"/>
                <w:w w:val="105"/>
                <w:sz w:val="18"/>
              </w:rPr>
              <w:t>media.prosv.ru/func/)</w:t>
            </w:r>
          </w:p>
        </w:tc>
      </w:tr>
    </w:tbl>
    <w:p w14:paraId="71EA909A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3984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57" name="Graphic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57" o:spid="_x0000_s1026" o:spt="100" style="position:absolute;left:0pt;margin-left:0.25pt;margin-top:0.25pt;height:390.7pt;width:600.45pt;mso-position-horizontal-relative:page;mso-position-vertical-relative:page;z-index:-251376640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MXbB/U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F2wf1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388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89865"/>
                <wp:effectExtent l="0" t="0" r="0" b="0"/>
                <wp:wrapNone/>
                <wp:docPr id="358" name="Text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F7DE0A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132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8" o:spid="_x0000_s1026" o:spt="202" type="#_x0000_t202" style="position:absolute;left:0pt;margin-left:27.15pt;margin-top:33pt;height:14.95pt;width:14.6pt;mso-position-horizontal-relative:page;mso-position-vertical-relative:page;z-index:251813888;mso-width-relative:page;mso-height-relative:page;" filled="f" stroked="f" coordsize="21600,21600" o:gfxdata="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ByUC7fZAAAABwEAAA8AAAAAAAAAAQAgAAAAIgAAAGRycy9kb3ducmV2LnhtbFBLAQIU&#10;ABQAAAAIAIdO4kAyLfjnuQEAAIMDAAAOAAAAAAAAAAEAIAAAACg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26F7DE0A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491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0" t="0" r="0" b="0"/>
                <wp:wrapNone/>
                <wp:docPr id="359" name="Text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30EF3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9" o:spid="_x0000_s1026" o:spt="202" type="#_x0000_t202" style="position:absolute;left:0pt;margin-left:27.95pt;margin-top:132.5pt;height:222.85pt;width:11.8pt;mso-position-horizontal-relative:page;mso-position-vertical-relative:page;z-index:251814912;mso-width-relative:page;mso-height-relative:page;" filled="f" stroked="f" coordsize="21600,21600" o:gfxdata="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qHnQb2wAAAAkBAAAPAAAAAAAAAAEAIAAAACIAAABkcnMvZG93bnJldi54bWxQ&#10;SwECFAAUAAAACACHTuJAAOnK4LsBAACEAwAADgAAAAAAAAABACAAAAAq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6630EF3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6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58C04BA2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6B906B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3" w:hRule="atLeast"/>
        </w:trPr>
        <w:tc>
          <w:tcPr>
            <w:tcW w:w="538" w:type="dxa"/>
          </w:tcPr>
          <w:p w14:paraId="5AB3F1EB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32FAE6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68B2392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68F92B85">
            <w:pPr>
              <w:pStyle w:val="12"/>
              <w:spacing w:before="51" w:line="235" w:lineRule="auto"/>
              <w:ind w:right="77"/>
              <w:rPr>
                <w:sz w:val="18"/>
              </w:rPr>
            </w:pPr>
            <w:r>
              <w:rPr>
                <w:w w:val="105"/>
                <w:sz w:val="18"/>
              </w:rPr>
              <w:t>развития. Понятие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 «универсальных навыках» («мягких навыках») Как раз- вивать критическое и аналитическое мыш- ление? Как работать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 информацией?</w:t>
            </w:r>
          </w:p>
        </w:tc>
        <w:tc>
          <w:tcPr>
            <w:tcW w:w="1966" w:type="dxa"/>
          </w:tcPr>
          <w:p w14:paraId="5658C95C">
            <w:pPr>
              <w:pStyle w:val="12"/>
              <w:spacing w:before="51" w:line="235" w:lineRule="auto"/>
              <w:ind w:right="78"/>
              <w:rPr>
                <w:sz w:val="18"/>
              </w:rPr>
            </w:pPr>
            <w:r>
              <w:rPr>
                <w:w w:val="105"/>
                <w:sz w:val="18"/>
              </w:rPr>
              <w:t>Объяснять поня- тия «критическое мышление», «ана- литическое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мышле- ние». Аргументи- ровать свое мнение о значении «мяг- ких навыков» в современном мире. Объяснять, как определить досто- верность информа- ции, отличить факт и мнение.</w:t>
            </w:r>
          </w:p>
        </w:tc>
        <w:tc>
          <w:tcPr>
            <w:tcW w:w="1546" w:type="dxa"/>
          </w:tcPr>
          <w:p w14:paraId="7A640679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43156A6">
            <w:pPr>
              <w:pStyle w:val="12"/>
              <w:spacing w:before="51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>«Интернет в со- временном мире» Глобальные компе- тенции. Сборник эталонных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 Выпуск 2.</w:t>
            </w:r>
          </w:p>
          <w:p w14:paraId="7FBF357C">
            <w:pPr>
              <w:pStyle w:val="12"/>
              <w:spacing w:before="97" w:line="235" w:lineRule="auto"/>
              <w:ind w:left="77" w:right="291"/>
              <w:rPr>
                <w:sz w:val="18"/>
              </w:rPr>
            </w:pPr>
            <w:r>
              <w:rPr>
                <w:w w:val="110"/>
                <w:sz w:val="18"/>
              </w:rPr>
              <w:t xml:space="preserve">Ситуация «Ищем </w:t>
            </w:r>
            <w:r>
              <w:rPr>
                <w:spacing w:val="-4"/>
                <w:w w:val="110"/>
                <w:sz w:val="18"/>
              </w:rPr>
              <w:t>причины»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(http:// </w:t>
            </w:r>
            <w:r>
              <w:rPr>
                <w:spacing w:val="-2"/>
                <w:w w:val="110"/>
                <w:sz w:val="18"/>
              </w:rPr>
              <w:t>skiv.instrao.ru/)</w:t>
            </w:r>
          </w:p>
        </w:tc>
      </w:tr>
      <w:tr w14:paraId="208A817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6" w:hRule="atLeast"/>
        </w:trPr>
        <w:tc>
          <w:tcPr>
            <w:tcW w:w="538" w:type="dxa"/>
          </w:tcPr>
          <w:p w14:paraId="2B7C4100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29-</w:t>
            </w:r>
          </w:p>
          <w:p w14:paraId="2E3D8FB9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30.</w:t>
            </w:r>
          </w:p>
        </w:tc>
        <w:tc>
          <w:tcPr>
            <w:tcW w:w="1115" w:type="dxa"/>
          </w:tcPr>
          <w:p w14:paraId="0D0F5243">
            <w:pPr>
              <w:pStyle w:val="12"/>
              <w:spacing w:before="51" w:line="235" w:lineRule="auto"/>
              <w:ind w:left="80" w:right="11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Общаемся </w:t>
            </w:r>
            <w:r>
              <w:rPr>
                <w:w w:val="105"/>
                <w:sz w:val="18"/>
              </w:rPr>
              <w:t xml:space="preserve">в сетевых </w:t>
            </w:r>
            <w:r>
              <w:rPr>
                <w:spacing w:val="-2"/>
                <w:w w:val="105"/>
                <w:sz w:val="18"/>
              </w:rPr>
              <w:t>сообще- ствах, сталки- ваемся</w:t>
            </w:r>
          </w:p>
          <w:p w14:paraId="26038C55">
            <w:pPr>
              <w:pStyle w:val="12"/>
              <w:spacing w:line="235" w:lineRule="auto"/>
              <w:ind w:left="80" w:right="49"/>
              <w:rPr>
                <w:sz w:val="18"/>
              </w:rPr>
            </w:pPr>
            <w:r>
              <w:rPr>
                <w:w w:val="105"/>
                <w:sz w:val="18"/>
              </w:rPr>
              <w:t xml:space="preserve">со стере- </w:t>
            </w:r>
            <w:r>
              <w:rPr>
                <w:spacing w:val="-2"/>
                <w:w w:val="105"/>
                <w:sz w:val="18"/>
              </w:rPr>
              <w:t>отипами, действуем сообща</w:t>
            </w:r>
          </w:p>
        </w:tc>
        <w:tc>
          <w:tcPr>
            <w:tcW w:w="676" w:type="dxa"/>
          </w:tcPr>
          <w:p w14:paraId="495AABFA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62A60606">
            <w:pPr>
              <w:pStyle w:val="12"/>
              <w:spacing w:before="51" w:line="235" w:lineRule="auto"/>
              <w:ind w:right="9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Межкультурное взаимодействие: </w:t>
            </w:r>
            <w:r>
              <w:rPr>
                <w:w w:val="105"/>
                <w:sz w:val="18"/>
              </w:rPr>
              <w:t xml:space="preserve">успешное и уважи- тельное взаимодей- ствие между людьми в социальных сетях, понимание роли стереотипов в меж- культурном взаи- модействии, роль ценностей в оценке различных взглядов, точек зрения и миро- </w:t>
            </w:r>
            <w:r>
              <w:rPr>
                <w:spacing w:val="-2"/>
                <w:w w:val="105"/>
                <w:sz w:val="18"/>
              </w:rPr>
              <w:t>воззрений.</w:t>
            </w:r>
          </w:p>
        </w:tc>
        <w:tc>
          <w:tcPr>
            <w:tcW w:w="1966" w:type="dxa"/>
          </w:tcPr>
          <w:p w14:paraId="2CEA9E23">
            <w:pPr>
              <w:pStyle w:val="12"/>
              <w:spacing w:before="50" w:line="235" w:lineRule="auto"/>
              <w:ind w:right="83"/>
              <w:rPr>
                <w:sz w:val="18"/>
              </w:rPr>
            </w:pPr>
            <w:r>
              <w:rPr>
                <w:w w:val="105"/>
                <w:sz w:val="18"/>
              </w:rPr>
              <w:t>Выявлять и оце- нивать различные мнения и точки зрения, связанные со стереотипами. Оценивать ситуа- ции межкультур- ного общения с ценностных пози- ций. Объяснять сложные ситуации 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возни- кающие в общении в социальных се- тях. Аргументиро- вать свое мнение</w:t>
            </w:r>
          </w:p>
        </w:tc>
        <w:tc>
          <w:tcPr>
            <w:tcW w:w="1546" w:type="dxa"/>
          </w:tcPr>
          <w:p w14:paraId="193E6C36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Дискуссия 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>задач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5AE15C64">
            <w:pPr>
              <w:pStyle w:val="12"/>
              <w:spacing w:before="50" w:line="235" w:lineRule="auto"/>
              <w:ind w:left="77"/>
              <w:rPr>
                <w:sz w:val="18"/>
              </w:rPr>
            </w:pPr>
            <w:r>
              <w:rPr>
                <w:w w:val="105"/>
                <w:sz w:val="18"/>
              </w:rPr>
              <w:t>Ситуации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«Гендерное равенство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стереоти- пы», «Плюсы и ми- нусы стереотипов»,</w:t>
            </w:r>
          </w:p>
          <w:p w14:paraId="55BDFEBC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>«Сетикет», «Сегодня</w:t>
            </w:r>
            <w:r>
              <w:rPr>
                <w:spacing w:val="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у нас презентация»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  <w:p w14:paraId="334E2FBE">
            <w:pPr>
              <w:pStyle w:val="12"/>
              <w:spacing w:before="97" w:line="235" w:lineRule="auto"/>
              <w:ind w:left="77" w:right="182"/>
              <w:rPr>
                <w:sz w:val="18"/>
              </w:rPr>
            </w:pPr>
            <w:r>
              <w:rPr>
                <w:w w:val="105"/>
                <w:sz w:val="18"/>
              </w:rPr>
              <w:t xml:space="preserve">«Новый ученик»: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издательства</w:t>
            </w:r>
          </w:p>
          <w:p w14:paraId="4D1C30B7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</w:tc>
      </w:tr>
    </w:tbl>
    <w:p w14:paraId="33FCF57E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4086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60" name="Graphic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0" o:spid="_x0000_s1026" o:spt="100" style="position:absolute;left:0pt;margin-left:0.25pt;margin-top:0.25pt;height:390.7pt;width:600.45pt;mso-position-horizontal-relative:page;mso-position-vertical-relative:page;z-index:-251375616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Dg/wlQ5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wLvsGdYAAAAGAQAADwAAAAAAAAABACAAAAAiAAAAZHJzL2Rvd25y&#10;ZXYueG1sUEsBAhQAFAAAAAgAh07iQDg/wlQ5AgAAFQUAAA4AAAAAAAAAAQAgAAAAJQEAAGRycy9l&#10;Mm9Eb2MueG1sUEsFBgAAAAAGAAYAWQEAANAFAAAAAA=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4358005</wp:posOffset>
                </wp:positionV>
                <wp:extent cx="185420" cy="190500"/>
                <wp:effectExtent l="0" t="0" r="0" b="0"/>
                <wp:wrapNone/>
                <wp:docPr id="361" name="Text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F1AC09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133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1" o:spid="_x0000_s1026" o:spt="202" type="#_x0000_t202" style="position:absolute;left:0pt;margin-left:27.15pt;margin-top:343.15pt;height:15pt;width:14.6pt;mso-position-horizontal-relative:page;mso-position-vertical-relative:page;z-index:251815936;mso-width-relative:page;mso-height-relative:page;" filled="f" stroked="f" coordsize="21600,21600" o:gfxdata="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ARK+f2QAAAAkBAAAPAAAAAAAAAAEAIAAAACIAAABkcnMvZG93bnJldi54bWxQSwEC&#10;FAAUAAAACACHTuJA1S8rrL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DF1AC09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59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62" name="Text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B496DF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2" o:spid="_x0000_s1026" o:spt="202" type="#_x0000_t202" style="position:absolute;left:0pt;margin-left:27.95pt;margin-top:35.85pt;height:218.6pt;width:12.65pt;mso-position-horizontal-relative:page;mso-position-vertical-relative:page;z-index:251815936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M1aTIm7AQAAhAMAAA4AAABkcnMvZTJvRG9jLnhtbK1T&#10;wY7TMBC9I/EPlu802aD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b/n7uuLMCUstf1Rz7GBm6YgM&#10;mjw2lPfgKTPOn2CmsVnPkQ6T7lkHm76kiNE92Xu+2ktoTKZHdVnf3nIm6aq6u6urKvtfPL32AeNX&#10;BZaloOWB2pddFafvGIkJpa4ptEm8lvopinM3X8h20J+JKw05gaSVs4la3HL8cxRBcTZ+c+Rhmoc1&#10;CGvQrUGI42fIU5N0Ofh4jKBNZpHKLTUuLKg5mdxlkFL3n+9z1tPPs/s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M1aTIm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6CB496DF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05668C98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1DA87B6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538" w:type="dxa"/>
          </w:tcPr>
          <w:p w14:paraId="6DA2A0B3">
            <w:pPr>
              <w:pStyle w:val="12"/>
              <w:spacing w:before="47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№</w:t>
            </w:r>
          </w:p>
        </w:tc>
        <w:tc>
          <w:tcPr>
            <w:tcW w:w="1115" w:type="dxa"/>
          </w:tcPr>
          <w:p w14:paraId="7AA6A530">
            <w:pPr>
              <w:pStyle w:val="12"/>
              <w:spacing w:before="47"/>
              <w:ind w:left="336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Тема</w:t>
            </w:r>
          </w:p>
        </w:tc>
        <w:tc>
          <w:tcPr>
            <w:tcW w:w="676" w:type="dxa"/>
          </w:tcPr>
          <w:p w14:paraId="339D8522">
            <w:pPr>
              <w:pStyle w:val="12"/>
              <w:spacing w:before="50" w:line="235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Кол- </w:t>
            </w:r>
            <w:r>
              <w:rPr>
                <w:b/>
                <w:spacing w:val="-6"/>
                <w:sz w:val="18"/>
              </w:rPr>
              <w:t>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4"/>
                <w:w w:val="90"/>
                <w:sz w:val="18"/>
              </w:rPr>
              <w:t>часов</w:t>
            </w:r>
          </w:p>
        </w:tc>
        <w:tc>
          <w:tcPr>
            <w:tcW w:w="2136" w:type="dxa"/>
          </w:tcPr>
          <w:p w14:paraId="739A3A9B">
            <w:pPr>
              <w:pStyle w:val="12"/>
              <w:spacing w:before="47"/>
              <w:rPr>
                <w:b/>
                <w:sz w:val="18"/>
              </w:rPr>
            </w:pPr>
            <w:r>
              <w:rPr>
                <w:b/>
                <w:spacing w:val="-4"/>
                <w:w w:val="90"/>
                <w:sz w:val="18"/>
              </w:rPr>
              <w:t>Основное</w:t>
            </w:r>
            <w:r>
              <w:rPr>
                <w:b/>
                <w:spacing w:val="-2"/>
                <w:sz w:val="18"/>
              </w:rPr>
              <w:t xml:space="preserve"> содержание</w:t>
            </w:r>
          </w:p>
        </w:tc>
        <w:tc>
          <w:tcPr>
            <w:tcW w:w="1966" w:type="dxa"/>
          </w:tcPr>
          <w:p w14:paraId="141BBACC">
            <w:pPr>
              <w:pStyle w:val="12"/>
              <w:spacing w:before="50" w:line="235" w:lineRule="auto"/>
              <w:ind w:left="374" w:right="290" w:hanging="108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Основные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виды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A02CEA4">
            <w:pPr>
              <w:pStyle w:val="12"/>
              <w:spacing w:before="50" w:line="235" w:lineRule="auto"/>
              <w:ind w:left="100" w:right="123" w:firstLine="15"/>
              <w:rPr>
                <w:b/>
                <w:sz w:val="18"/>
              </w:rPr>
            </w:pPr>
            <w:r>
              <w:rPr>
                <w:b/>
                <w:spacing w:val="-12"/>
                <w:sz w:val="18"/>
              </w:rPr>
              <w:t>Формы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12"/>
                <w:sz w:val="18"/>
              </w:rPr>
              <w:t>прове-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дения</w:t>
            </w:r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668EF81">
            <w:pPr>
              <w:pStyle w:val="12"/>
              <w:spacing w:before="50" w:line="235" w:lineRule="auto"/>
              <w:ind w:left="81" w:right="134" w:firstLine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Электронные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 xml:space="preserve">(циф- </w:t>
            </w:r>
            <w:r>
              <w:rPr>
                <w:b/>
                <w:spacing w:val="-2"/>
                <w:w w:val="90"/>
                <w:sz w:val="18"/>
              </w:rPr>
              <w:t>ровые)</w:t>
            </w:r>
            <w:r>
              <w:rPr>
                <w:b/>
                <w:spacing w:val="-5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образователь-</w:t>
            </w:r>
            <w:r>
              <w:rPr>
                <w:b/>
                <w:w w:val="90"/>
                <w:sz w:val="18"/>
              </w:rPr>
              <w:t xml:space="preserve"> </w:t>
            </w:r>
            <w:r>
              <w:rPr>
                <w:b/>
                <w:sz w:val="18"/>
              </w:rPr>
              <w:t>ные ресурсы</w:t>
            </w:r>
          </w:p>
        </w:tc>
      </w:tr>
      <w:tr w14:paraId="21D9F41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538" w:type="dxa"/>
          </w:tcPr>
          <w:p w14:paraId="7E0C77F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47CF358F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B4AA94C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04CB2D5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A51722A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о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возможностях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и </w:t>
            </w:r>
            <w:r>
              <w:rPr>
                <w:w w:val="105"/>
                <w:sz w:val="18"/>
              </w:rPr>
              <w:t xml:space="preserve">рисках участия в сетевых сообще- </w:t>
            </w:r>
            <w:r>
              <w:rPr>
                <w:spacing w:val="-4"/>
                <w:w w:val="105"/>
                <w:sz w:val="18"/>
              </w:rPr>
              <w:t>ствах</w:t>
            </w:r>
          </w:p>
        </w:tc>
        <w:tc>
          <w:tcPr>
            <w:tcW w:w="1546" w:type="dxa"/>
          </w:tcPr>
          <w:p w14:paraId="16174173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58D0EB9">
            <w:pPr>
              <w:pStyle w:val="12"/>
              <w:spacing w:before="51" w:line="235" w:lineRule="auto"/>
              <w:ind w:left="77" w:right="269"/>
              <w:rPr>
                <w:sz w:val="18"/>
              </w:rPr>
            </w:pPr>
            <w:r>
              <w:rPr>
                <w:w w:val="105"/>
                <w:sz w:val="18"/>
              </w:rPr>
              <w:t>«Новый ученик» Глобальные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компе- тенции. Сборник </w:t>
            </w:r>
            <w:r>
              <w:rPr>
                <w:spacing w:val="-2"/>
                <w:w w:val="105"/>
                <w:sz w:val="18"/>
              </w:rPr>
              <w:t>эталонных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заданий. </w:t>
            </w:r>
            <w:r>
              <w:rPr>
                <w:w w:val="105"/>
                <w:sz w:val="18"/>
              </w:rPr>
              <w:t>Выпуск 2.</w:t>
            </w:r>
          </w:p>
        </w:tc>
      </w:tr>
      <w:tr w14:paraId="7E41ECA0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3" w:hRule="atLeast"/>
        </w:trPr>
        <w:tc>
          <w:tcPr>
            <w:tcW w:w="538" w:type="dxa"/>
          </w:tcPr>
          <w:p w14:paraId="1A992796">
            <w:pPr>
              <w:pStyle w:val="12"/>
              <w:spacing w:before="48"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31-</w:t>
            </w:r>
          </w:p>
          <w:p w14:paraId="40577061">
            <w:pPr>
              <w:pStyle w:val="12"/>
              <w:spacing w:line="202" w:lineRule="exact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32.</w:t>
            </w:r>
          </w:p>
        </w:tc>
        <w:tc>
          <w:tcPr>
            <w:tcW w:w="1115" w:type="dxa"/>
          </w:tcPr>
          <w:p w14:paraId="7B3D55C9">
            <w:pPr>
              <w:pStyle w:val="12"/>
              <w:spacing w:before="51" w:line="235" w:lineRule="auto"/>
              <w:ind w:left="80" w:right="117"/>
              <w:rPr>
                <w:sz w:val="18"/>
              </w:rPr>
            </w:pPr>
            <w:r>
              <w:rPr>
                <w:w w:val="105"/>
                <w:sz w:val="18"/>
              </w:rPr>
              <w:t>Почему и для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чего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</w:t>
            </w:r>
            <w:r>
              <w:rPr>
                <w:spacing w:val="-2"/>
                <w:w w:val="105"/>
                <w:sz w:val="18"/>
              </w:rPr>
              <w:t xml:space="preserve">современ- </w:t>
            </w:r>
            <w:r>
              <w:rPr>
                <w:w w:val="105"/>
                <w:sz w:val="18"/>
              </w:rPr>
              <w:t xml:space="preserve">ном мире </w:t>
            </w:r>
            <w:r>
              <w:rPr>
                <w:spacing w:val="-2"/>
                <w:w w:val="105"/>
                <w:sz w:val="18"/>
              </w:rPr>
              <w:t xml:space="preserve">нужно </w:t>
            </w:r>
            <w:r>
              <w:rPr>
                <w:spacing w:val="-4"/>
                <w:w w:val="105"/>
                <w:sz w:val="18"/>
              </w:rPr>
              <w:t xml:space="preserve">быть глобально </w:t>
            </w:r>
            <w:r>
              <w:rPr>
                <w:spacing w:val="-2"/>
                <w:w w:val="105"/>
                <w:sz w:val="18"/>
              </w:rPr>
              <w:t xml:space="preserve">компе- тентным? Действу- </w:t>
            </w:r>
            <w:r>
              <w:rPr>
                <w:w w:val="105"/>
                <w:sz w:val="18"/>
              </w:rPr>
              <w:t xml:space="preserve">ем для </w:t>
            </w:r>
            <w:r>
              <w:rPr>
                <w:spacing w:val="-2"/>
                <w:w w:val="105"/>
                <w:sz w:val="18"/>
              </w:rPr>
              <w:t xml:space="preserve">будущего: учитыва- </w:t>
            </w:r>
            <w:r>
              <w:rPr>
                <w:w w:val="105"/>
                <w:sz w:val="18"/>
              </w:rPr>
              <w:t xml:space="preserve">ем цели </w:t>
            </w:r>
            <w:r>
              <w:rPr>
                <w:spacing w:val="-2"/>
                <w:w w:val="105"/>
                <w:sz w:val="18"/>
              </w:rPr>
              <w:t>устой- чивого развития</w:t>
            </w:r>
          </w:p>
        </w:tc>
        <w:tc>
          <w:tcPr>
            <w:tcW w:w="676" w:type="dxa"/>
          </w:tcPr>
          <w:p w14:paraId="450AF8F9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2</w:t>
            </w:r>
          </w:p>
        </w:tc>
        <w:tc>
          <w:tcPr>
            <w:tcW w:w="2136" w:type="dxa"/>
          </w:tcPr>
          <w:p w14:paraId="097C69A9">
            <w:pPr>
              <w:pStyle w:val="12"/>
              <w:spacing w:before="51" w:line="235" w:lineRule="auto"/>
              <w:rPr>
                <w:sz w:val="18"/>
              </w:rPr>
            </w:pPr>
            <w:r>
              <w:rPr>
                <w:w w:val="105"/>
                <w:sz w:val="18"/>
              </w:rPr>
              <w:t>Глобальные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пробле- мы: пути и возмож- ности их решения глобально компе- тентными людьми в </w:t>
            </w:r>
            <w:r>
              <w:rPr>
                <w:spacing w:val="-2"/>
                <w:w w:val="105"/>
                <w:sz w:val="18"/>
              </w:rPr>
              <w:t>условиях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динамично </w:t>
            </w:r>
            <w:r>
              <w:rPr>
                <w:spacing w:val="-4"/>
                <w:w w:val="105"/>
                <w:sz w:val="18"/>
              </w:rPr>
              <w:t>развивающегося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нео- </w:t>
            </w:r>
            <w:r>
              <w:rPr>
                <w:w w:val="105"/>
                <w:sz w:val="18"/>
              </w:rPr>
              <w:t>пределенного мира.</w:t>
            </w:r>
          </w:p>
        </w:tc>
        <w:tc>
          <w:tcPr>
            <w:tcW w:w="1966" w:type="dxa"/>
          </w:tcPr>
          <w:p w14:paraId="270EBF1B">
            <w:pPr>
              <w:pStyle w:val="12"/>
              <w:spacing w:before="51" w:line="235" w:lineRule="auto"/>
              <w:ind w:right="72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Объяснять сущ- ность глобальных проблем и вызо- вов, которые они создают современ- ному человечеству. </w:t>
            </w:r>
            <w:r>
              <w:rPr>
                <w:spacing w:val="-2"/>
                <w:w w:val="105"/>
                <w:sz w:val="18"/>
              </w:rPr>
              <w:t>Оценивать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 xml:space="preserve">действия </w:t>
            </w:r>
            <w:r>
              <w:rPr>
                <w:w w:val="105"/>
                <w:sz w:val="18"/>
              </w:rPr>
              <w:t>по решению гло- бальных проблем</w:t>
            </w:r>
          </w:p>
          <w:p w14:paraId="64136F75">
            <w:pPr>
              <w:pStyle w:val="12"/>
              <w:spacing w:line="235" w:lineRule="auto"/>
              <w:ind w:right="65"/>
              <w:rPr>
                <w:sz w:val="18"/>
              </w:rPr>
            </w:pPr>
            <w:r>
              <w:rPr>
                <w:w w:val="105"/>
                <w:sz w:val="18"/>
              </w:rPr>
              <w:t>в современном мире. Определять и обосновывать соб- ственную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стратегию поведения, связан- ную с участием в решении глобаль- ных проблем.</w:t>
            </w:r>
          </w:p>
        </w:tc>
        <w:tc>
          <w:tcPr>
            <w:tcW w:w="1546" w:type="dxa"/>
          </w:tcPr>
          <w:p w14:paraId="3157713C">
            <w:pPr>
              <w:pStyle w:val="12"/>
              <w:spacing w:before="50" w:line="235" w:lineRule="auto"/>
              <w:ind w:left="78" w:right="95"/>
              <w:rPr>
                <w:sz w:val="18"/>
              </w:rPr>
            </w:pPr>
            <w:r>
              <w:rPr>
                <w:w w:val="105"/>
                <w:sz w:val="18"/>
              </w:rPr>
              <w:t>Дискуссия / конференция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/ решение по- </w:t>
            </w:r>
            <w:r>
              <w:rPr>
                <w:spacing w:val="-2"/>
                <w:w w:val="105"/>
                <w:sz w:val="18"/>
              </w:rPr>
              <w:t xml:space="preserve">знавательных </w:t>
            </w:r>
            <w:r>
              <w:rPr>
                <w:w w:val="105"/>
                <w:sz w:val="18"/>
              </w:rPr>
              <w:t xml:space="preserve">задач и разбор </w:t>
            </w:r>
            <w:r>
              <w:rPr>
                <w:spacing w:val="-2"/>
                <w:w w:val="105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7DDC3CBD">
            <w:pPr>
              <w:pStyle w:val="12"/>
              <w:spacing w:before="50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«Что такое глобаль- ные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компетенции?»: </w:t>
            </w:r>
            <w:r>
              <w:rPr>
                <w:spacing w:val="-2"/>
                <w:w w:val="105"/>
                <w:sz w:val="18"/>
              </w:rPr>
              <w:t xml:space="preserve">образовательный </w:t>
            </w:r>
            <w:r>
              <w:rPr>
                <w:w w:val="105"/>
                <w:sz w:val="18"/>
              </w:rPr>
              <w:t>ресурс издательства</w:t>
            </w:r>
          </w:p>
          <w:p w14:paraId="61B5A14A">
            <w:pPr>
              <w:pStyle w:val="12"/>
              <w:spacing w:line="235" w:lineRule="auto"/>
              <w:ind w:left="77" w:right="87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«Просвещение» (https://media.prosv. ru/func/)</w:t>
            </w:r>
          </w:p>
          <w:p w14:paraId="6A29A738">
            <w:pPr>
              <w:pStyle w:val="12"/>
              <w:spacing w:before="97" w:line="235" w:lineRule="auto"/>
              <w:ind w:left="77" w:right="87"/>
              <w:rPr>
                <w:sz w:val="18"/>
              </w:rPr>
            </w:pPr>
            <w:r>
              <w:rPr>
                <w:w w:val="105"/>
                <w:sz w:val="18"/>
              </w:rPr>
              <w:t>«Что такое «глобаль- ные компетенции»? Почему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современный человек должен быть глобально компе- тентным?» Глобаль- ные компетенции.</w:t>
            </w:r>
          </w:p>
          <w:p w14:paraId="353679FC">
            <w:pPr>
              <w:pStyle w:val="12"/>
              <w:spacing w:line="235" w:lineRule="auto"/>
              <w:ind w:left="77" w:right="182"/>
              <w:rPr>
                <w:sz w:val="18"/>
              </w:rPr>
            </w:pPr>
            <w:r>
              <w:rPr>
                <w:sz w:val="18"/>
              </w:rPr>
              <w:t>Сборник эталонных заданий.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sz w:val="18"/>
              </w:rPr>
              <w:t>Выпуск</w:t>
            </w:r>
            <w:r>
              <w:rPr>
                <w:spacing w:val="6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2.</w:t>
            </w:r>
          </w:p>
        </w:tc>
      </w:tr>
      <w:tr w14:paraId="58F530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10106" w:type="dxa"/>
            <w:gridSpan w:val="7"/>
          </w:tcPr>
          <w:p w14:paraId="0E28B115">
            <w:pPr>
              <w:pStyle w:val="12"/>
              <w:spacing w:before="45"/>
              <w:ind w:left="8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Подведение</w:t>
            </w:r>
            <w:r>
              <w:rPr>
                <w:b/>
                <w:spacing w:val="31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итогов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программы.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Рефлексивное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занятие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pacing w:val="-5"/>
                <w:w w:val="90"/>
                <w:sz w:val="18"/>
              </w:rPr>
              <w:t>2.</w:t>
            </w:r>
          </w:p>
        </w:tc>
      </w:tr>
      <w:tr w14:paraId="7E46454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8" w:hRule="atLeast"/>
        </w:trPr>
        <w:tc>
          <w:tcPr>
            <w:tcW w:w="538" w:type="dxa"/>
          </w:tcPr>
          <w:p w14:paraId="74E0F836">
            <w:pPr>
              <w:pStyle w:val="12"/>
              <w:spacing w:before="46"/>
              <w:ind w:left="0" w:right="76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33.</w:t>
            </w:r>
          </w:p>
        </w:tc>
        <w:tc>
          <w:tcPr>
            <w:tcW w:w="1115" w:type="dxa"/>
          </w:tcPr>
          <w:p w14:paraId="599414D6">
            <w:pPr>
              <w:pStyle w:val="12"/>
              <w:spacing w:before="50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Подве- </w:t>
            </w:r>
            <w:r>
              <w:rPr>
                <w:spacing w:val="-4"/>
                <w:w w:val="105"/>
                <w:sz w:val="18"/>
              </w:rPr>
              <w:t xml:space="preserve">дение </w:t>
            </w:r>
            <w:r>
              <w:rPr>
                <w:spacing w:val="-2"/>
                <w:w w:val="105"/>
                <w:sz w:val="18"/>
              </w:rPr>
              <w:t>итогов</w:t>
            </w:r>
          </w:p>
        </w:tc>
        <w:tc>
          <w:tcPr>
            <w:tcW w:w="676" w:type="dxa"/>
          </w:tcPr>
          <w:p w14:paraId="5DC62E3D">
            <w:pPr>
              <w:pStyle w:val="12"/>
              <w:spacing w:before="46"/>
              <w:ind w:left="67" w:right="47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3EC2C4AF">
            <w:pPr>
              <w:pStyle w:val="12"/>
              <w:spacing w:before="50" w:line="235" w:lineRule="auto"/>
              <w:ind w:lef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Оценка (самооценка) </w:t>
            </w:r>
            <w:r>
              <w:rPr>
                <w:spacing w:val="-6"/>
                <w:w w:val="105"/>
                <w:sz w:val="18"/>
              </w:rPr>
              <w:t>уровня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6"/>
                <w:w w:val="105"/>
                <w:sz w:val="18"/>
              </w:rPr>
              <w:t>сформированно-</w:t>
            </w:r>
            <w:r>
              <w:rPr>
                <w:w w:val="105"/>
                <w:sz w:val="18"/>
              </w:rPr>
              <w:t xml:space="preserve"> сти функцио нальной</w:t>
            </w:r>
          </w:p>
        </w:tc>
        <w:tc>
          <w:tcPr>
            <w:tcW w:w="1966" w:type="dxa"/>
          </w:tcPr>
          <w:p w14:paraId="412AB845">
            <w:pPr>
              <w:pStyle w:val="12"/>
              <w:spacing w:before="50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 xml:space="preserve">Оценивать резуль- таты своей деятель- </w:t>
            </w:r>
            <w:r>
              <w:rPr>
                <w:spacing w:val="-2"/>
                <w:w w:val="105"/>
                <w:sz w:val="18"/>
              </w:rPr>
              <w:t>ности.</w:t>
            </w:r>
          </w:p>
        </w:tc>
        <w:tc>
          <w:tcPr>
            <w:tcW w:w="1546" w:type="dxa"/>
          </w:tcPr>
          <w:p w14:paraId="0A778284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Групповая работа</w:t>
            </w:r>
          </w:p>
        </w:tc>
        <w:tc>
          <w:tcPr>
            <w:tcW w:w="2129" w:type="dxa"/>
          </w:tcPr>
          <w:p w14:paraId="5C54A29B">
            <w:pPr>
              <w:pStyle w:val="12"/>
              <w:spacing w:before="50" w:line="235" w:lineRule="auto"/>
              <w:ind w:left="77" w:right="20"/>
              <w:rPr>
                <w:sz w:val="18"/>
              </w:rPr>
            </w:pPr>
            <w:r>
              <w:rPr>
                <w:w w:val="105"/>
                <w:sz w:val="18"/>
              </w:rPr>
              <w:t xml:space="preserve">Для конкретизации </w:t>
            </w:r>
            <w:r>
              <w:rPr>
                <w:spacing w:val="-4"/>
                <w:w w:val="105"/>
                <w:sz w:val="18"/>
              </w:rPr>
              <w:t>проявления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spacing w:val="-4"/>
                <w:w w:val="105"/>
                <w:sz w:val="18"/>
              </w:rPr>
              <w:t xml:space="preserve">сформиро- </w:t>
            </w:r>
            <w:r>
              <w:rPr>
                <w:w w:val="105"/>
                <w:sz w:val="18"/>
              </w:rPr>
              <w:t>ванности отдель ных</w:t>
            </w:r>
          </w:p>
        </w:tc>
      </w:tr>
    </w:tbl>
    <w:p w14:paraId="52658BBC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418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63" name="Graphic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3" o:spid="_x0000_s1026" o:spt="100" style="position:absolute;left:0pt;margin-left:0.25pt;margin-top:0.25pt;height:390.7pt;width:600.45pt;mso-position-horizontal-relative:page;mso-position-vertical-relative:page;z-index:-251374592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Vhlxi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6960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419100</wp:posOffset>
                </wp:positionV>
                <wp:extent cx="185420" cy="186055"/>
                <wp:effectExtent l="0" t="0" r="0" b="0"/>
                <wp:wrapNone/>
                <wp:docPr id="364" name="Text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471C3D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134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4" o:spid="_x0000_s1026" o:spt="202" type="#_x0000_t202" style="position:absolute;left:0pt;margin-left:27.15pt;margin-top:33pt;height:14.65pt;width:14.6pt;mso-position-horizontal-relative:page;mso-position-vertical-relative:page;z-index:251816960;mso-width-relative:page;mso-height-relative:page;" filled="f" stroked="f" coordsize="21600,21600" o:gfxdata="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ojx7K2QAAAAcBAAAPAAAAAAAAAAEAIAAAACIAAABkcnMvZG93bnJldi54bWxQSwEC&#10;FAAUAAAACACHTuJA3eTa97oBAACDAwAADgAAAAAAAAABACAAAAAoAQAAZHJzL2Uyb0RvYy54bWxQ&#10;SwUGAAAAAAYABgBZAQAAVAU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37471C3D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134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798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0" t="0" r="0" b="0"/>
                <wp:wrapNone/>
                <wp:docPr id="365" name="Text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868A2">
                            <w:pPr>
                              <w:spacing w:before="29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Arial" w:hAnsi="Arial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Arial" w:hAnsi="Arial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" o:spid="_x0000_s1026" o:spt="202" type="#_x0000_t202" style="position:absolute;left:0pt;margin-left:27.95pt;margin-top:132.5pt;height:215.7pt;width:11.8pt;mso-position-horizontal-relative:page;mso-position-vertical-relative:page;z-index:251817984;mso-width-relative:page;mso-height-relative:page;" filled="f" stroked="f" coordsize="21600,21600" o:gfxdata="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YGjbDtsAAAAJAQAADwAAAAAAAAABACAAAAAiAAAAZHJzL2Rvd25yZXYueG1s&#10;UEsBAhQAFAAAAAgAh07iQAj5J8S8AQAAhAMAAA4AAAAAAAAAAQAgAAAAKg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5A4868A2">
                      <w:pPr>
                        <w:spacing w:before="29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ПРОГРАММА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КУРСА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ВНЕУРОЧНОЙ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ДЕЯТЕЛЬНОСТИ.</w:t>
                      </w:r>
                      <w:r>
                        <w:rPr>
                          <w:rFonts w:ascii="Arial" w:hAnsi="Arial"/>
                          <w:spacing w:val="4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5—9</w:t>
                      </w:r>
                      <w:r>
                        <w:rPr>
                          <w:rFonts w:ascii="Arial" w:hAnsi="Arial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6"/>
                          <w:sz w:val="14"/>
                        </w:rPr>
                        <w:t>классы</w:t>
                      </w:r>
                    </w:p>
                  </w:txbxContent>
                </v:textbox>
              </v:shape>
            </w:pict>
          </mc:Fallback>
        </mc:AlternateContent>
      </w:r>
    </w:p>
    <w:p w14:paraId="01C11446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00" w:right="660" w:bottom="280" w:left="1020" w:header="720" w:footer="720" w:gutter="0"/>
          <w:cols w:space="720" w:num="1"/>
        </w:sectPr>
      </w:pPr>
    </w:p>
    <w:tbl>
      <w:tblPr>
        <w:tblStyle w:val="7"/>
        <w:tblW w:w="0" w:type="auto"/>
        <w:tblInd w:w="13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14:paraId="5E68383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7" w:hRule="atLeast"/>
        </w:trPr>
        <w:tc>
          <w:tcPr>
            <w:tcW w:w="538" w:type="dxa"/>
          </w:tcPr>
          <w:p w14:paraId="6AEB0A5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370AD17B">
            <w:pPr>
              <w:pStyle w:val="12"/>
              <w:spacing w:before="51" w:line="235" w:lineRule="auto"/>
              <w:ind w:left="80" w:right="6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програм- </w:t>
            </w:r>
            <w:r>
              <w:rPr>
                <w:w w:val="105"/>
                <w:sz w:val="18"/>
              </w:rPr>
              <w:t>мы. Само- оценка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ре- </w:t>
            </w:r>
            <w:r>
              <w:rPr>
                <w:spacing w:val="-2"/>
                <w:w w:val="105"/>
                <w:sz w:val="18"/>
              </w:rPr>
              <w:t xml:space="preserve">зультатов деятель- </w:t>
            </w:r>
            <w:r>
              <w:rPr>
                <w:w w:val="105"/>
                <w:sz w:val="18"/>
              </w:rPr>
              <w:t xml:space="preserve">ности на </w:t>
            </w:r>
            <w:r>
              <w:rPr>
                <w:spacing w:val="-2"/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17D96750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73DEB49">
            <w:pPr>
              <w:pStyle w:val="12"/>
              <w:spacing w:before="51" w:line="235" w:lineRule="auto"/>
              <w:ind w:right="115"/>
              <w:rPr>
                <w:sz w:val="18"/>
              </w:rPr>
            </w:pPr>
            <w:r>
              <w:rPr>
                <w:w w:val="105"/>
                <w:sz w:val="18"/>
              </w:rPr>
              <w:t>грамотности по ше- сти составляющим. Обсуждение воз- можных действий, направленных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по- вышение уровня ФГ отдельных учащихся и группы в целом.</w:t>
            </w:r>
          </w:p>
        </w:tc>
        <w:tc>
          <w:tcPr>
            <w:tcW w:w="1966" w:type="dxa"/>
          </w:tcPr>
          <w:p w14:paraId="2E301E3C">
            <w:pPr>
              <w:pStyle w:val="12"/>
              <w:spacing w:before="51"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Аргументировать и обосновывать свою позицию. Осущест- влять сотрудниче- ство со сверстни- ками. Учитывать разные мнения.</w:t>
            </w:r>
          </w:p>
        </w:tc>
        <w:tc>
          <w:tcPr>
            <w:tcW w:w="1546" w:type="dxa"/>
          </w:tcPr>
          <w:p w14:paraId="4A7E871E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70A69DD">
            <w:pPr>
              <w:pStyle w:val="12"/>
              <w:spacing w:before="51" w:line="235" w:lineRule="auto"/>
              <w:ind w:left="77" w:right="21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уровней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ФГ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исполь- </w:t>
            </w:r>
            <w:r>
              <w:rPr>
                <w:w w:val="110"/>
                <w:sz w:val="18"/>
              </w:rPr>
              <w:t xml:space="preserve">зуются примеры заданий разного уровня ФГ </w:t>
            </w:r>
            <w:r>
              <w:fldChar w:fldCharType="begin"/>
            </w:r>
            <w:r>
              <w:instrText xml:space="preserve"> HYPERLINK "http://skiv.instrao/" \h </w:instrText>
            </w:r>
            <w:r>
              <w:fldChar w:fldCharType="separate"/>
            </w:r>
            <w:r>
              <w:rPr>
                <w:spacing w:val="-2"/>
                <w:w w:val="110"/>
                <w:sz w:val="18"/>
              </w:rPr>
              <w:t>(http://skiv.instrao.</w:t>
            </w:r>
            <w:r>
              <w:rPr>
                <w:spacing w:val="-2"/>
                <w:w w:val="110"/>
                <w:sz w:val="18"/>
              </w:rPr>
              <w:fldChar w:fldCharType="end"/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ru/)</w:t>
            </w:r>
          </w:p>
        </w:tc>
      </w:tr>
      <w:tr w14:paraId="0AC498E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2" w:hRule="atLeast"/>
        </w:trPr>
        <w:tc>
          <w:tcPr>
            <w:tcW w:w="538" w:type="dxa"/>
          </w:tcPr>
          <w:p w14:paraId="7B2A9F4E">
            <w:pPr>
              <w:pStyle w:val="12"/>
              <w:spacing w:before="47"/>
              <w:ind w:left="80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34.</w:t>
            </w:r>
          </w:p>
        </w:tc>
        <w:tc>
          <w:tcPr>
            <w:tcW w:w="1115" w:type="dxa"/>
          </w:tcPr>
          <w:p w14:paraId="41079CFB">
            <w:pPr>
              <w:pStyle w:val="12"/>
              <w:spacing w:before="51" w:line="235" w:lineRule="auto"/>
              <w:ind w:left="80" w:right="4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Итоговое </w:t>
            </w:r>
            <w:r>
              <w:rPr>
                <w:spacing w:val="-2"/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737070A6">
            <w:pPr>
              <w:pStyle w:val="12"/>
              <w:spacing w:before="47"/>
              <w:ind w:left="67" w:right="48"/>
              <w:jc w:val="center"/>
              <w:rPr>
                <w:sz w:val="18"/>
              </w:rPr>
            </w:pPr>
            <w:r>
              <w:rPr>
                <w:spacing w:val="-10"/>
                <w:w w:val="140"/>
                <w:sz w:val="18"/>
              </w:rPr>
              <w:t>1</w:t>
            </w:r>
          </w:p>
        </w:tc>
        <w:tc>
          <w:tcPr>
            <w:tcW w:w="2136" w:type="dxa"/>
          </w:tcPr>
          <w:p w14:paraId="657FFFA8">
            <w:pPr>
              <w:pStyle w:val="12"/>
              <w:spacing w:before="51" w:line="235" w:lineRule="auto"/>
              <w:ind w:right="64"/>
              <w:rPr>
                <w:sz w:val="18"/>
              </w:rPr>
            </w:pPr>
            <w:r>
              <w:rPr>
                <w:w w:val="105"/>
                <w:sz w:val="18"/>
              </w:rPr>
              <w:t>Демонстрация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 внеурочных занятий по ФГ (открытое мероприятие для школы и родителей).</w:t>
            </w:r>
          </w:p>
        </w:tc>
        <w:tc>
          <w:tcPr>
            <w:tcW w:w="1966" w:type="dxa"/>
          </w:tcPr>
          <w:p w14:paraId="73312489">
            <w:pPr>
              <w:pStyle w:val="12"/>
              <w:spacing w:before="51" w:line="235" w:lineRule="auto"/>
              <w:ind w:right="177"/>
              <w:rPr>
                <w:sz w:val="18"/>
              </w:rPr>
            </w:pPr>
            <w:r>
              <w:rPr>
                <w:w w:val="105"/>
                <w:sz w:val="18"/>
              </w:rPr>
              <w:t>Решение прак- тических задач, успешное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межлич- ностного обще- ние в совместной </w:t>
            </w:r>
            <w:r>
              <w:rPr>
                <w:spacing w:val="-2"/>
                <w:w w:val="105"/>
                <w:sz w:val="18"/>
              </w:rPr>
              <w:t xml:space="preserve">деятельности, </w:t>
            </w:r>
            <w:r>
              <w:rPr>
                <w:w w:val="105"/>
                <w:sz w:val="18"/>
              </w:rPr>
              <w:t>активное участие</w:t>
            </w:r>
            <w:r>
              <w:rPr>
                <w:spacing w:val="8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в коллективных </w:t>
            </w:r>
            <w:r>
              <w:rPr>
                <w:spacing w:val="-2"/>
                <w:w w:val="105"/>
                <w:sz w:val="18"/>
              </w:rPr>
              <w:t xml:space="preserve">учебно-исследова- </w:t>
            </w:r>
            <w:r>
              <w:rPr>
                <w:w w:val="105"/>
                <w:sz w:val="18"/>
              </w:rPr>
              <w:t>тельских, проект-</w:t>
            </w:r>
          </w:p>
          <w:p w14:paraId="2FAEEE41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ных и других твор- ческих работах.</w:t>
            </w:r>
          </w:p>
          <w:p w14:paraId="506CE2C2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Просмотр слайд- шоу с фотография- ми и видео, сделан- ными педагогами</w:t>
            </w:r>
          </w:p>
          <w:p w14:paraId="7938AD2F">
            <w:pPr>
              <w:pStyle w:val="12"/>
              <w:spacing w:line="235" w:lineRule="auto"/>
              <w:ind w:right="56"/>
              <w:rPr>
                <w:sz w:val="18"/>
              </w:rPr>
            </w:pPr>
            <w:r>
              <w:rPr>
                <w:w w:val="105"/>
                <w:sz w:val="18"/>
              </w:rPr>
              <w:t>и детьми во время занятий. Благодар- ности друг другу за совместную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работу.</w:t>
            </w:r>
          </w:p>
        </w:tc>
        <w:tc>
          <w:tcPr>
            <w:tcW w:w="1546" w:type="dxa"/>
          </w:tcPr>
          <w:p w14:paraId="41A8DD69">
            <w:pPr>
              <w:pStyle w:val="12"/>
              <w:spacing w:before="50" w:line="235" w:lineRule="auto"/>
              <w:ind w:lef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 xml:space="preserve">Театрализован- </w:t>
            </w:r>
            <w:r>
              <w:rPr>
                <w:w w:val="105"/>
                <w:sz w:val="18"/>
              </w:rPr>
              <w:t xml:space="preserve">ное представ- ление, фести- валь, выставка </w:t>
            </w:r>
            <w:r>
              <w:rPr>
                <w:spacing w:val="-2"/>
                <w:w w:val="105"/>
                <w:sz w:val="18"/>
              </w:rPr>
              <w:t>работ</w:t>
            </w:r>
          </w:p>
        </w:tc>
        <w:tc>
          <w:tcPr>
            <w:tcW w:w="2129" w:type="dxa"/>
          </w:tcPr>
          <w:p w14:paraId="712A44E8">
            <w:pPr>
              <w:pStyle w:val="12"/>
              <w:ind w:left="0"/>
              <w:rPr>
                <w:rFonts w:ascii="Times New Roman"/>
                <w:sz w:val="16"/>
              </w:rPr>
            </w:pPr>
          </w:p>
        </w:tc>
      </w:tr>
    </w:tbl>
    <w:p w14:paraId="5C29E5BA">
      <w:pPr>
        <w:rPr>
          <w:sz w:val="2"/>
          <w:szCs w:val="2"/>
        </w:rPr>
      </w:pPr>
      <w:r>
        <mc:AlternateContent>
          <mc:Choice Requires="wps">
            <w:drawing>
              <wp:anchor distT="0" distB="0" distL="0" distR="0" simplePos="0" relativeHeight="251942912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0" t="0" r="0" b="0"/>
                <wp:wrapNone/>
                <wp:docPr id="366" name="Graphic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715" cy="4961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5715" h="4961890">
                              <a:moveTo>
                                <a:pt x="0" y="0"/>
                              </a:moveTo>
                              <a:lnTo>
                                <a:pt x="0" y="4961648"/>
                              </a:lnTo>
                              <a:lnTo>
                                <a:pt x="7625651" y="4961648"/>
                              </a:lnTo>
                              <a:lnTo>
                                <a:pt x="762565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66" o:spid="_x0000_s1026" o:spt="100" style="position:absolute;left:0pt;margin-left:0.25pt;margin-top:0.25pt;height:390.7pt;width:600.45pt;mso-position-horizontal-relative:page;mso-position-vertical-relative:page;z-index:-251373568;mso-width-relative:page;mso-height-relative:page;" filled="f" stroked="t" coordsize="7625715,4961890" o:gfxdata="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MC77BnWAAAABgEAAA8AAAAAAAAAAQAgAAAAIgAAAGRycy9kb3du&#10;cmV2LnhtbFBLAQIUABQAAAAIAIdO4kDiTP85OgIAABUFAAAOAAAAAAAAAAEAIAAAACUBAABkcnMv&#10;ZTJvRG9jLnhtbFBLBQYAAAAABgAGAFkBAADRBQAAAAA=&#10;" path="m0,0l0,4961648,7625651,4961648,7625651,0,0,0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9008" behindDoc="0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4359910</wp:posOffset>
                </wp:positionV>
                <wp:extent cx="185420" cy="188595"/>
                <wp:effectExtent l="0" t="0" r="0" b="0"/>
                <wp:wrapNone/>
                <wp:docPr id="367" name="Text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87000">
                            <w:pPr>
                              <w:spacing w:before="32"/>
                              <w:ind w:left="20" w:right="0" w:firstLine="0"/>
                              <w:jc w:val="left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w w:val="90"/>
                                <w:sz w:val="18"/>
                              </w:rPr>
                              <w:t>135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7" o:spid="_x0000_s1026" o:spt="202" type="#_x0000_t202" style="position:absolute;left:0pt;margin-left:27.15pt;margin-top:343.3pt;height:14.85pt;width:14.6pt;mso-position-horizontal-relative:page;mso-position-vertical-relative:page;z-index:251819008;mso-width-relative:page;mso-height-relative:page;" filled="f" stroked="f" coordsize="21600,21600" o:gfxdata="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gsiPMtoAAAAJAQAADwAAAAAAAAABACAAAAAiAAAAZHJzL2Rvd25yZXYueG1sUEsB&#10;AhQAFAAAAAgAh07iQIotzYW6AQAAgwMAAA4AAAAAAAAAAQAgAAAAKQ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1287000">
                      <w:pPr>
                        <w:spacing w:before="32"/>
                        <w:ind w:left="20" w:right="0" w:firstLine="0"/>
                        <w:jc w:val="left"/>
                        <w:rPr>
                          <w:rFonts w:ascii="Arial"/>
                          <w:sz w:val="18"/>
                        </w:rPr>
                      </w:pPr>
                      <w:r>
                        <w:rPr>
                          <w:rFonts w:ascii="Arial"/>
                          <w:spacing w:val="-5"/>
                          <w:w w:val="90"/>
                          <w:sz w:val="18"/>
                        </w:rPr>
                        <w:t>135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1900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0" t="0" r="0" b="0"/>
                <wp:wrapNone/>
                <wp:docPr id="368" name="Text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2B277">
                            <w:pPr>
                              <w:spacing w:before="26"/>
                              <w:ind w:left="20" w:right="0" w:firstLine="0"/>
                              <w:jc w:val="left"/>
                              <w:rPr>
                                <w:rFonts w:ascii="Arial" w:hAnsi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026" o:spt="202" type="#_x0000_t202" style="position:absolute;left:0pt;margin-left:27.95pt;margin-top:35.85pt;height:218.6pt;width:12.65pt;mso-position-horizontal-relative:page;mso-position-vertical-relative:page;z-index:251819008;mso-width-relative:page;mso-height-relative:page;" filled="f" stroked="f" coordsize="21600,21600" o:gfxdata="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cVr2hdkAAAAIAQAADwAAAAAAAAABACAAAAAiAAAAZHJzL2Rvd25yZXYueG1sUEsB&#10;AhQAFAAAAAgAh07iQOfS5C67AQAAhA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 w14:paraId="7602B277">
                      <w:pPr>
                        <w:spacing w:before="26"/>
                        <w:ind w:left="20" w:right="0" w:firstLine="0"/>
                        <w:jc w:val="left"/>
                        <w:rPr>
                          <w:rFonts w:ascii="Arial" w:hAnsi="Arial"/>
                          <w:sz w:val="14"/>
                        </w:rPr>
                      </w:pPr>
                      <w:r>
                        <w:rPr>
                          <w:rFonts w:ascii="Arial" w:hAnsi="Arial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Arial" w:hAnsi="Arial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ГРАМОТНОСТЬ: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УЧИМСЯ</w:t>
                      </w:r>
                      <w:r>
                        <w:rPr>
                          <w:rFonts w:ascii="Arial" w:hAnsi="Arial"/>
                          <w:spacing w:val="2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4"/>
                        </w:rPr>
                        <w:t>ДЛЯ</w:t>
                      </w:r>
                      <w:r>
                        <w:rPr>
                          <w:rFonts w:ascii="Arial" w:hAnsi="Arial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4"/>
                        </w:rPr>
                        <w:t>ЖИЗНИ</w:t>
                      </w:r>
                      <w:r>
                        <w:rPr>
                          <w:rFonts w:ascii="Arial" w:hAnsi="Arial"/>
                          <w:spacing w:val="-2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14:paraId="74612155">
      <w:pPr>
        <w:spacing w:after="0"/>
        <w:rPr>
          <w:sz w:val="2"/>
          <w:szCs w:val="2"/>
        </w:rPr>
        <w:sectPr>
          <w:type w:val="continuous"/>
          <w:pgSz w:w="12020" w:h="7830" w:orient="landscape"/>
          <w:pgMar w:top="720" w:right="660" w:bottom="280" w:left="1020" w:header="720" w:footer="720" w:gutter="0"/>
          <w:cols w:space="720" w:num="1"/>
        </w:sectPr>
      </w:pPr>
    </w:p>
    <w:p w14:paraId="63EB36C8">
      <w:pPr>
        <w:pStyle w:val="2"/>
      </w:pPr>
      <w:r>
        <mc:AlternateContent>
          <mc:Choice Requires="wpg">
            <w:drawing>
              <wp:anchor distT="0" distB="0" distL="0" distR="0" simplePos="0" relativeHeight="251943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0" t="0" r="0" b="0"/>
                <wp:wrapNone/>
                <wp:docPr id="369" name="Group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8240" cy="7632065"/>
                          <a:chOff x="0" y="0"/>
                          <a:chExt cx="4968240" cy="763206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3175" y="3175"/>
                            <a:ext cx="4961890" cy="762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7625715">
                                <a:moveTo>
                                  <a:pt x="0" y="7625651"/>
                                </a:moveTo>
                                <a:lnTo>
                                  <a:pt x="4961648" y="7625651"/>
                                </a:lnTo>
                                <a:lnTo>
                                  <a:pt x="496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5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68000" y="687082"/>
                            <a:ext cx="4032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0">
                                <a:moveTo>
                                  <a:pt x="0" y="0"/>
                                </a:moveTo>
                                <a:lnTo>
                                  <a:pt x="403199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68000" y="6366426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026" o:spt="203" style="position:absolute;left:0pt;margin-left:0pt;margin-top:0pt;height:600.95pt;width:391.2pt;mso-position-horizontal-relative:page;mso-position-vertical-relative:page;z-index:-251372544;mso-width-relative:page;mso-height-relative:page;" coordsize="4968240,7632065" o:gfxdata="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">
                <o:lock v:ext="edit" aspectratio="f"/>
                <v:shape id="Graphic 370" o:spid="_x0000_s1026" o:spt="100" style="position:absolute;left:3175;top:3175;height:7625715;width:4961890;" filled="f" stroked="t" coordsize="4961890,7625715" o:gfxdata="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6nry8AAAA&#10;3AAAAA8AAAAAAAAAAQAgAAAAIgAAAGRycy9kb3ducmV2LnhtbFBLAQIUABQAAAAIAIdO4kAzLwWe&#10;OwAAADkAAAAQAAAAAAAAAAEAIAAAAAsBAABkcnMvc2hhcGV4bWwueG1sUEsFBgAAAAAGAAYAWwEA&#10;ALUDAAAAAA==&#10;" path="m0,7625651l4961648,7625651,4961648,0,0,0,0,7625651x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371" o:spid="_x0000_s1026" o:spt="100" style="position:absolute;left:468000;top:687082;height:1270;width:4032250;" filled="f" stroked="t" coordsize="4032250,1" o:gfxdata="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hweW&#10;wAAAANwAAAAPAAAAAAAAAAEAIAAAACIAAABkcnMvZG93bnJldi54bWxQSwECFAAUAAAACACHTuJA&#10;My8FnjsAAAA5AAAAEAAAAAAAAAABACAAAAAPAQAAZHJzL3NoYXBleG1sLnhtbFBLBQYAAAAABgAG&#10;AFsBAAC5AwAAAAA=&#10;" path="m0,0l4031996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  <v:shape id="Graphic 372" o:spid="_x0000_s1026" o:spt="100" style="position:absolute;left:468000;top:6366426;height:1270;width:1080135;" filled="f" stroked="t" coordsize="1080135,1" o:gfxdata="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NoFe/&#10;AAAA3AAAAA8AAAAAAAAAAQAgAAAAIgAAAGRycy9kb3ducmV2LnhtbFBLAQIUABQAAAAIAIdO4kAz&#10;LwWeOwAAADkAAAAQAAAAAAAAAAEAIAAAAA4BAABkcnMvc2hhcGV4bWwueG1sUEsFBgAAAAAGAAYA&#10;WwEAALgDAAAAAA==&#10;" path="m0,0l1079995,0e">
                  <v:fill on="f" focussize="0,0"/>
                  <v:stroke weight="0.5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</w:rPr>
        <w:t>ПРИЛОЖЕНИЕ</w:t>
      </w:r>
    </w:p>
    <w:p w14:paraId="70B5513D">
      <w:pPr>
        <w:spacing w:before="173" w:line="228" w:lineRule="auto"/>
        <w:ind w:left="158" w:right="465" w:firstLine="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КРАТКИЕ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РЕКОМЕНДАЦИИ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ПО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ОЦЕНКЕ</w:t>
      </w:r>
      <w:r>
        <w:rPr>
          <w:rFonts w:ascii="Arial" w:hAnsi="Arial"/>
          <w:b/>
          <w:spacing w:val="-5"/>
          <w:sz w:val="22"/>
        </w:rPr>
        <w:t xml:space="preserve"> </w:t>
      </w:r>
      <w:r>
        <w:rPr>
          <w:rFonts w:ascii="Arial" w:hAnsi="Arial"/>
          <w:b/>
          <w:sz w:val="22"/>
        </w:rPr>
        <w:t>РЕЗУЛЬТАТОВ ВНЕУРОЧНОЙ ДЕЯТЕЛЬНОСТИ ПО ФОРМИРОВАНИЮ ФУНКЦИОНАЛЬНОЙ ГРАМОТНОСТИ</w:t>
      </w:r>
    </w:p>
    <w:p w14:paraId="6B1B519C">
      <w:pPr>
        <w:pStyle w:val="8"/>
        <w:spacing w:before="63" w:line="244" w:lineRule="auto"/>
        <w:ind w:left="157" w:firstLine="283"/>
      </w:pPr>
      <w:r>
        <w:rPr>
          <w:w w:val="105"/>
        </w:rPr>
        <w:t>Для повышения эффективности внеурочных занятий по формированию функциональной грамотности (ФГ) необходи- мо в процессе их проведения получать обратную связь как по отдельным этапам программы (модулям по каждому направле- нию ФГ), так и в целом по проведению программы.</w:t>
      </w:r>
    </w:p>
    <w:p w14:paraId="6A41CAAF">
      <w:pPr>
        <w:pStyle w:val="8"/>
        <w:spacing w:before="2" w:line="244" w:lineRule="auto"/>
        <w:ind w:left="157" w:firstLine="283"/>
      </w:pPr>
      <w:r>
        <w:rPr>
          <w:w w:val="105"/>
        </w:rPr>
        <w:t>В качестве рекомендаций предлагается проведение двух за- нятий, назовем их рефлексивными, в середине и конце годо- вой программы, целью которых будет не формальная оценка сформированности отдельных сторон ФГ, а организация само- оценки учащихся своей деятельности на занятиях, осмысление результатов этой деятельности, обсуждение и планирование де- ятельности на следующих занятиях или в следующем классе.</w:t>
      </w:r>
    </w:p>
    <w:p w14:paraId="06680E77">
      <w:pPr>
        <w:spacing w:before="1" w:line="244" w:lineRule="auto"/>
        <w:ind w:left="157" w:right="154" w:firstLine="283"/>
        <w:jc w:val="both"/>
        <w:rPr>
          <w:sz w:val="20"/>
        </w:rPr>
      </w:pPr>
      <w:r>
        <w:rPr>
          <w:b/>
          <w:sz w:val="20"/>
        </w:rPr>
        <w:t>Для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рефлексивного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занятия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середине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 xml:space="preserve">про- граммы </w:t>
      </w:r>
      <w:r>
        <w:rPr>
          <w:sz w:val="20"/>
        </w:rPr>
        <w:t>предлагается методика «Сытый или голодный?», учи- тывающая подходы, разработанные белорусскими коллегами</w:t>
      </w:r>
      <w:r>
        <w:rPr>
          <w:position w:val="7"/>
          <w:sz w:val="11"/>
        </w:rPr>
        <w:t>7</w:t>
      </w:r>
      <w:r>
        <w:rPr>
          <w:sz w:val="20"/>
        </w:rPr>
        <w:t>. Основная цель этой методики получить обратную связь от каж- дого ученика.</w:t>
      </w:r>
    </w:p>
    <w:p w14:paraId="52B767A4">
      <w:pPr>
        <w:pStyle w:val="8"/>
        <w:spacing w:before="1" w:line="244" w:lineRule="auto"/>
        <w:ind w:left="157" w:firstLine="283"/>
      </w:pPr>
      <w:r>
        <w:rPr>
          <w:w w:val="105"/>
        </w:rPr>
        <w:t>Учитель предлагает тем ученикам, которые чувствуют на данный момент, что они уже «насытились» содержанием функ- циональной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уверенно</w:t>
      </w:r>
      <w:r>
        <w:rPr>
          <w:spacing w:val="-5"/>
          <w:w w:val="105"/>
        </w:rPr>
        <w:t xml:space="preserve"> </w:t>
      </w:r>
      <w:r>
        <w:rPr>
          <w:w w:val="105"/>
        </w:rPr>
        <w:t>решают</w:t>
      </w:r>
      <w:r>
        <w:rPr>
          <w:spacing w:val="-5"/>
          <w:w w:val="105"/>
        </w:rPr>
        <w:t xml:space="preserve"> </w:t>
      </w:r>
      <w:r>
        <w:rPr>
          <w:w w:val="105"/>
        </w:rPr>
        <w:t>жизненные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пробле- мы,</w:t>
      </w:r>
      <w:r>
        <w:rPr>
          <w:spacing w:val="24"/>
          <w:w w:val="105"/>
        </w:rPr>
        <w:t xml:space="preserve"> </w:t>
      </w:r>
      <w:r>
        <w:rPr>
          <w:w w:val="105"/>
        </w:rPr>
        <w:t>сесть</w:t>
      </w:r>
      <w:r>
        <w:rPr>
          <w:spacing w:val="25"/>
          <w:w w:val="105"/>
        </w:rPr>
        <w:t xml:space="preserve"> </w:t>
      </w:r>
      <w:r>
        <w:rPr>
          <w:w w:val="105"/>
        </w:rPr>
        <w:t>по</w:t>
      </w:r>
      <w:r>
        <w:rPr>
          <w:spacing w:val="24"/>
          <w:w w:val="105"/>
        </w:rPr>
        <w:t xml:space="preserve"> </w:t>
      </w:r>
      <w:r>
        <w:rPr>
          <w:w w:val="105"/>
        </w:rPr>
        <w:t>одну</w:t>
      </w:r>
      <w:r>
        <w:rPr>
          <w:spacing w:val="25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25"/>
          <w:w w:val="105"/>
        </w:rPr>
        <w:t xml:space="preserve"> </w:t>
      </w:r>
      <w:r>
        <w:rPr>
          <w:w w:val="105"/>
        </w:rPr>
        <w:t>от</w:t>
      </w:r>
      <w:r>
        <w:rPr>
          <w:spacing w:val="24"/>
          <w:w w:val="105"/>
        </w:rPr>
        <w:t xml:space="preserve"> </w:t>
      </w:r>
      <w:r>
        <w:rPr>
          <w:w w:val="105"/>
        </w:rPr>
        <w:t>него;</w:t>
      </w:r>
      <w:r>
        <w:rPr>
          <w:spacing w:val="25"/>
          <w:w w:val="105"/>
        </w:rPr>
        <w:t xml:space="preserve"> </w:t>
      </w:r>
      <w:r>
        <w:rPr>
          <w:w w:val="105"/>
        </w:rPr>
        <w:t>тем,</w:t>
      </w:r>
      <w:r>
        <w:rPr>
          <w:spacing w:val="24"/>
          <w:w w:val="105"/>
        </w:rPr>
        <w:t xml:space="preserve"> </w:t>
      </w:r>
      <w:r>
        <w:rPr>
          <w:w w:val="105"/>
        </w:rPr>
        <w:t>кто</w:t>
      </w:r>
      <w:r>
        <w:rPr>
          <w:spacing w:val="25"/>
          <w:w w:val="105"/>
        </w:rPr>
        <w:t xml:space="preserve"> </w:t>
      </w:r>
      <w:r>
        <w:rPr>
          <w:w w:val="105"/>
        </w:rPr>
        <w:t>еще</w:t>
      </w:r>
      <w:r>
        <w:rPr>
          <w:spacing w:val="25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себя</w:t>
      </w:r>
    </w:p>
    <w:p w14:paraId="13C3CCF6">
      <w:pPr>
        <w:pStyle w:val="8"/>
        <w:spacing w:before="1" w:line="244" w:lineRule="auto"/>
        <w:ind w:left="157" w:firstLine="0"/>
      </w:pPr>
      <w:r>
        <w:rPr>
          <w:w w:val="105"/>
        </w:rPr>
        <w:t>«голодным», неуверенно себя чувствует при решении жизнен- ных задач – по другую.</w:t>
      </w:r>
    </w:p>
    <w:p w14:paraId="629A5018">
      <w:pPr>
        <w:pStyle w:val="8"/>
        <w:spacing w:line="244" w:lineRule="auto"/>
        <w:ind w:left="157" w:firstLine="283"/>
      </w:pPr>
      <w:r>
        <w:rPr>
          <w:w w:val="105"/>
        </w:rPr>
        <w:t>После разделения класса следует обсуждение, в ходе которо- го каждый, по возможности, рассказывает о том, что оказало влияние на его решение, почему учащийся так думает. Реко- мендуется начинать с «сытых».</w:t>
      </w:r>
    </w:p>
    <w:p w14:paraId="0EB3601B">
      <w:pPr>
        <w:pStyle w:val="8"/>
        <w:spacing w:before="1" w:line="244" w:lineRule="auto"/>
        <w:ind w:left="157" w:firstLine="283"/>
      </w:pPr>
      <w:r>
        <w:rPr>
          <w:w w:val="105"/>
        </w:rPr>
        <w:t>Преподаватель фиксирует все высказанные «голодными» важные потребности, и в заключение обсуждается то, что мож- но сделать для удовлетворения их «голода», как помочь им на- сытиться (то есть достичь уверенности при решении задач по функциональной грамотности).</w:t>
      </w:r>
    </w:p>
    <w:p w14:paraId="4BBA9443">
      <w:pPr>
        <w:pStyle w:val="8"/>
        <w:spacing w:before="9" w:line="254" w:lineRule="auto"/>
        <w:ind w:left="157" w:firstLine="283"/>
      </w:pPr>
      <w:r>
        <w:rPr>
          <w:w w:val="105"/>
        </w:rPr>
        <w:t>В ходе рефлексии учащиеся оценивают результаты своей деятельности,</w:t>
      </w:r>
      <w:r>
        <w:rPr>
          <w:spacing w:val="35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обосновывают</w:t>
      </w:r>
      <w:r>
        <w:rPr>
          <w:spacing w:val="36"/>
          <w:w w:val="105"/>
        </w:rPr>
        <w:t xml:space="preserve"> </w:t>
      </w:r>
      <w:r>
        <w:rPr>
          <w:w w:val="105"/>
        </w:rPr>
        <w:t>свою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позицию.</w:t>
      </w:r>
    </w:p>
    <w:p w14:paraId="6D175727">
      <w:pPr>
        <w:pStyle w:val="8"/>
        <w:spacing w:before="20"/>
        <w:ind w:left="0" w:right="0" w:firstLine="0"/>
        <w:jc w:val="left"/>
        <w:rPr>
          <w:sz w:val="18"/>
        </w:rPr>
      </w:pPr>
    </w:p>
    <w:p w14:paraId="178944DE">
      <w:pPr>
        <w:spacing w:before="0" w:line="235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>7</w:t>
      </w:r>
      <w:r>
        <w:rPr>
          <w:spacing w:val="80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Педагогические игротехники: копилка методов и упражнений /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Л. С. Кожуховская [и др.]; под общ. ред. Л. С. Кожуховской. – Минск: Изд. Центр БГУ, 2010. – 233 с. https://www.youthworker. </w:t>
      </w:r>
      <w:r>
        <w:rPr>
          <w:spacing w:val="-2"/>
          <w:w w:val="110"/>
          <w:sz w:val="18"/>
        </w:rPr>
        <w:t>by/images/_library/Kopilka_metodov_i_uprazhnenij.pdf</w:t>
      </w:r>
    </w:p>
    <w:p w14:paraId="19A52CBB">
      <w:pPr>
        <w:pStyle w:val="8"/>
        <w:spacing w:before="131"/>
        <w:ind w:left="0" w:right="0" w:firstLine="0"/>
        <w:jc w:val="left"/>
        <w:rPr>
          <w:sz w:val="14"/>
        </w:rPr>
      </w:pPr>
    </w:p>
    <w:p w14:paraId="3DA9EB49">
      <w:pPr>
        <w:tabs>
          <w:tab w:val="left" w:pos="2090"/>
        </w:tabs>
        <w:spacing w:before="0"/>
        <w:ind w:left="100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spacing w:val="-5"/>
          <w:sz w:val="18"/>
        </w:rPr>
        <w:t>136</w:t>
      </w:r>
      <w:r>
        <w:rPr>
          <w:rFonts w:ascii="Arial" w:hAnsi="Arial"/>
          <w:sz w:val="18"/>
        </w:rPr>
        <w:tab/>
      </w:r>
      <w:r>
        <w:rPr>
          <w:rFonts w:ascii="Arial" w:hAnsi="Arial"/>
          <w:spacing w:val="-2"/>
          <w:sz w:val="14"/>
        </w:rPr>
        <w:t>ПРОГРАММА</w:t>
      </w:r>
      <w:r>
        <w:rPr>
          <w:rFonts w:ascii="Arial" w:hAnsi="Arial"/>
          <w:spacing w:val="5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КУРСА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ВНЕУРОЧНОЙ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ДЕЯТЕЛЬНОСТИ.</w:t>
      </w:r>
      <w:r>
        <w:rPr>
          <w:rFonts w:ascii="Arial" w:hAnsi="Arial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5—9</w:t>
      </w:r>
      <w:r>
        <w:rPr>
          <w:rFonts w:ascii="Arial" w:hAnsi="Arial"/>
          <w:spacing w:val="6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классы</w:t>
      </w:r>
    </w:p>
    <w:p w14:paraId="1546E041">
      <w:pPr>
        <w:spacing w:after="0"/>
        <w:jc w:val="left"/>
        <w:rPr>
          <w:rFonts w:ascii="Arial" w:hAnsi="Arial"/>
          <w:sz w:val="14"/>
        </w:rPr>
        <w:sectPr>
          <w:pgSz w:w="7830" w:h="12020"/>
          <w:pgMar w:top="660" w:right="580" w:bottom="280" w:left="580" w:header="720" w:footer="720" w:gutter="0"/>
          <w:cols w:space="720" w:num="1"/>
        </w:sectPr>
      </w:pPr>
    </w:p>
    <w:p w14:paraId="72033080">
      <w:pPr>
        <w:pStyle w:val="8"/>
        <w:spacing w:before="74" w:line="249" w:lineRule="auto"/>
        <w:ind w:left="0" w:firstLine="0"/>
        <w:jc w:val="right"/>
      </w:pPr>
      <w:r>
        <mc:AlternateContent>
          <mc:Choice Requires="wps">
            <w:drawing>
              <wp:anchor distT="0" distB="0" distL="0" distR="0" simplePos="0" relativeHeight="251944960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0" t="0" r="0" b="0"/>
                <wp:wrapNone/>
                <wp:docPr id="373" name="Graphic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890" cy="762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61890" h="7625715">
                              <a:moveTo>
                                <a:pt x="0" y="7625651"/>
                              </a:moveTo>
                              <a:lnTo>
                                <a:pt x="4961648" y="7625651"/>
                              </a:lnTo>
                              <a:lnTo>
                                <a:pt x="4961648" y="0"/>
                              </a:lnTo>
                              <a:lnTo>
                                <a:pt x="0" y="0"/>
                              </a:lnTo>
                              <a:lnTo>
                                <a:pt x="0" y="7625651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373" o:spid="_x0000_s1026" o:spt="100" style="position:absolute;left:0pt;margin-left:0.25pt;margin-top:0.25pt;height:600.45pt;width:390.7pt;mso-position-horizontal-relative:page;mso-position-vertical-relative:page;z-index:-251371520;mso-width-relative:page;mso-height-relative:page;" filled="f" stroked="t" coordsize="4961890,7625715" o:gfxdata="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6dgf9UAAAAGAQAADwAAAAAAAAABACAAAAAiAAAAZHJz&#10;L2Rvd25yZXYueG1sUEsBAhQAFAAAAAgAh07iQMRBISxAAgAAGwUAAA4AAAAAAAAAAQAgAAAAJAEA&#10;AGRycy9lMm9Eb2MueG1sUEsFBgAAAAAGAAYAWQEAANYFAAAAAA==&#10;" path="m0,7625651l4961648,7625651,4961648,0,0,0,0,7625651xe">
                <v:fill on="f" focussize="0,0"/>
                <v:stroke weight="0.5pt" color="#000000" joinstyle="round"/>
                <v:imagedata o:title=""/>
                <o:lock v:ext="edit" aspectratio="f"/>
                <v:textbox inset="0mm,0mm,0mm,0mm"/>
              </v:shape>
            </w:pict>
          </mc:Fallback>
        </mc:AlternateContent>
      </w:r>
      <w:r>
        <w:rPr>
          <w:w w:val="105"/>
        </w:rPr>
        <w:t>Учащиеся имеют возможность задавать вопросы, необходимые для</w:t>
      </w:r>
      <w:r>
        <w:rPr>
          <w:spacing w:val="36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3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будущих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заня- тиях, и предлагают варианты решений поставленных проблем. </w:t>
      </w:r>
      <w:r>
        <w:rPr>
          <w:b/>
          <w:spacing w:val="-2"/>
        </w:rPr>
        <w:t>Для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проведения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итогового</w:t>
      </w:r>
      <w:r>
        <w:rPr>
          <w:b/>
          <w:spacing w:val="1"/>
        </w:rPr>
        <w:t xml:space="preserve"> </w:t>
      </w:r>
      <w:r>
        <w:rPr>
          <w:b/>
          <w:spacing w:val="-2"/>
        </w:rPr>
        <w:t>рефлексивного</w:t>
      </w:r>
      <w:r>
        <w:rPr>
          <w:b/>
          <w:spacing w:val="1"/>
        </w:rPr>
        <w:t xml:space="preserve"> </w:t>
      </w:r>
      <w:r>
        <w:rPr>
          <w:b/>
          <w:spacing w:val="-2"/>
        </w:rPr>
        <w:t>занятия</w:t>
      </w:r>
      <w:r>
        <w:rPr>
          <w:b/>
          <w:spacing w:val="1"/>
        </w:rPr>
        <w:t xml:space="preserve"> </w:t>
      </w:r>
      <w:r>
        <w:rPr>
          <w:spacing w:val="-2"/>
        </w:rPr>
        <w:t xml:space="preserve">предла- </w:t>
      </w:r>
      <w:r>
        <w:rPr>
          <w:w w:val="105"/>
        </w:rPr>
        <w:t>гается</w:t>
      </w:r>
      <w:r>
        <w:rPr>
          <w:spacing w:val="36"/>
          <w:w w:val="105"/>
        </w:rPr>
        <w:t xml:space="preserve"> </w:t>
      </w:r>
      <w:r>
        <w:rPr>
          <w:w w:val="105"/>
        </w:rPr>
        <w:t>методика</w:t>
      </w:r>
      <w:r>
        <w:rPr>
          <w:spacing w:val="36"/>
          <w:w w:val="105"/>
        </w:rPr>
        <w:t xml:space="preserve"> </w:t>
      </w:r>
      <w:r>
        <w:rPr>
          <w:w w:val="105"/>
        </w:rPr>
        <w:t>«Лестница</w:t>
      </w:r>
      <w:r>
        <w:rPr>
          <w:spacing w:val="36"/>
          <w:w w:val="105"/>
        </w:rPr>
        <w:t xml:space="preserve"> </w:t>
      </w:r>
      <w:r>
        <w:rPr>
          <w:w w:val="105"/>
        </w:rPr>
        <w:t>самооценки».</w:t>
      </w:r>
      <w:r>
        <w:rPr>
          <w:spacing w:val="36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36"/>
          <w:w w:val="105"/>
        </w:rPr>
        <w:t xml:space="preserve"> </w:t>
      </w:r>
      <w:r>
        <w:rPr>
          <w:w w:val="105"/>
        </w:rPr>
        <w:t>цель</w:t>
      </w:r>
      <w:r>
        <w:rPr>
          <w:spacing w:val="36"/>
          <w:w w:val="105"/>
        </w:rPr>
        <w:t xml:space="preserve"> </w:t>
      </w:r>
      <w:r>
        <w:rPr>
          <w:w w:val="105"/>
        </w:rPr>
        <w:t>дан- ной методики - самооценка уровня сформированности функци- 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по</w:t>
      </w:r>
      <w:r>
        <w:rPr>
          <w:spacing w:val="34"/>
          <w:w w:val="105"/>
        </w:rPr>
        <w:t xml:space="preserve"> </w:t>
      </w:r>
      <w:r>
        <w:rPr>
          <w:w w:val="105"/>
        </w:rPr>
        <w:t>шести</w:t>
      </w:r>
      <w:r>
        <w:rPr>
          <w:spacing w:val="34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обсуждение возможных</w:t>
      </w:r>
      <w:r>
        <w:rPr>
          <w:spacing w:val="15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5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5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5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ФГ</w:t>
      </w:r>
    </w:p>
    <w:p w14:paraId="22B502B1">
      <w:pPr>
        <w:pStyle w:val="8"/>
        <w:spacing w:line="225" w:lineRule="exact"/>
        <w:ind w:left="157" w:right="0" w:firstLine="0"/>
      </w:pPr>
      <w:r>
        <w:rPr>
          <w:w w:val="105"/>
        </w:rPr>
        <w:t>отдельных</w:t>
      </w:r>
      <w:r>
        <w:rPr>
          <w:spacing w:val="2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целом.</w:t>
      </w:r>
    </w:p>
    <w:p w14:paraId="38F33E38">
      <w:pPr>
        <w:pStyle w:val="8"/>
        <w:spacing w:before="9" w:line="249" w:lineRule="auto"/>
        <w:ind w:left="157" w:firstLine="283"/>
      </w:pPr>
      <w:r>
        <w:rPr>
          <w:w w:val="105"/>
        </w:rPr>
        <w:t>Учащиеся разбиваются на 6 групп (по количеству состав- ляющих ФГ). Ученики должны сами образовать группы, а на- значение компонента необходимо делать случайным образом (например, используя принцип лотереи, когда ученик тянет бумажку с названием компонента функциональной грамотно- сти из шляпы/непрозрачного пакета).</w:t>
      </w:r>
    </w:p>
    <w:p w14:paraId="0C95E980">
      <w:pPr>
        <w:pStyle w:val="8"/>
        <w:spacing w:line="249" w:lineRule="auto"/>
        <w:ind w:left="157" w:firstLine="283"/>
      </w:pPr>
      <w:r>
        <w:rPr>
          <w:w w:val="105"/>
        </w:rPr>
        <w:t>Каждой из шести команд дается описание уровней сформи- рованности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той</w:t>
      </w:r>
      <w:r>
        <w:rPr>
          <w:spacing w:val="40"/>
          <w:w w:val="105"/>
        </w:rPr>
        <w:t xml:space="preserve"> </w:t>
      </w:r>
      <w:r>
        <w:rPr>
          <w:w w:val="105"/>
        </w:rPr>
        <w:t>или</w:t>
      </w:r>
      <w:r>
        <w:rPr>
          <w:spacing w:val="40"/>
          <w:w w:val="105"/>
        </w:rPr>
        <w:t xml:space="preserve"> </w:t>
      </w:r>
      <w:r>
        <w:rPr>
          <w:w w:val="105"/>
        </w:rPr>
        <w:t>иной</w:t>
      </w:r>
      <w:r>
        <w:rPr>
          <w:spacing w:val="40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40"/>
          <w:w w:val="105"/>
        </w:rPr>
        <w:t xml:space="preserve"> </w:t>
      </w:r>
      <w:r>
        <w:rPr>
          <w:w w:val="105"/>
        </w:rPr>
        <w:t>ФГ.</w:t>
      </w:r>
      <w:r>
        <w:rPr>
          <w:spacing w:val="40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долж- на ответить на вопросы: 1) На каком уровне, по их мнению, находится класс по выпавшей им составляющей ФГ? 2) Что нужно делать в следующем году, чтобы перейти на следующий уровень? Для конкретизации проявления сформированности отдельных уровней ФГ можно использовать примеры заданий разного уровня ФГ по всем шести составляющим </w:t>
      </w:r>
      <w:r>
        <w:fldChar w:fldCharType="begin"/>
      </w:r>
      <w:r>
        <w:instrText xml:space="preserve"> HYPERLINK "http://skiv/" \h </w:instrText>
      </w:r>
      <w:r>
        <w:fldChar w:fldCharType="separate"/>
      </w:r>
      <w:r>
        <w:rPr>
          <w:w w:val="105"/>
        </w:rPr>
        <w:t>(http://skiv.</w:t>
      </w:r>
      <w:r>
        <w:rPr>
          <w:w w:val="105"/>
        </w:rPr>
        <w:fldChar w:fldCharType="end"/>
      </w:r>
      <w:r>
        <w:rPr>
          <w:w w:val="105"/>
        </w:rPr>
        <w:t xml:space="preserve"> </w:t>
      </w:r>
      <w:r>
        <w:rPr>
          <w:spacing w:val="-2"/>
          <w:w w:val="105"/>
        </w:rPr>
        <w:t>instrao.ru/).</w:t>
      </w:r>
    </w:p>
    <w:p w14:paraId="026B966E">
      <w:pPr>
        <w:pStyle w:val="8"/>
        <w:spacing w:line="249" w:lineRule="auto"/>
        <w:ind w:left="157" w:firstLine="283"/>
      </w:pP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-8"/>
          <w:w w:val="110"/>
        </w:rPr>
        <w:t xml:space="preserve"> </w:t>
      </w:r>
      <w:r>
        <w:rPr>
          <w:w w:val="110"/>
        </w:rPr>
        <w:t>групп</w:t>
      </w:r>
      <w:r>
        <w:rPr>
          <w:spacing w:val="-8"/>
          <w:w w:val="110"/>
        </w:rPr>
        <w:t xml:space="preserve"> </w:t>
      </w:r>
      <w:r>
        <w:rPr>
          <w:w w:val="110"/>
        </w:rPr>
        <w:t>дается</w:t>
      </w:r>
      <w:r>
        <w:rPr>
          <w:spacing w:val="-8"/>
          <w:w w:val="110"/>
        </w:rPr>
        <w:t xml:space="preserve"> </w:t>
      </w:r>
      <w:r>
        <w:rPr>
          <w:w w:val="110"/>
        </w:rPr>
        <w:t>10–15</w:t>
      </w:r>
      <w:r>
        <w:rPr>
          <w:spacing w:val="-8"/>
          <w:w w:val="110"/>
        </w:rPr>
        <w:t xml:space="preserve"> </w:t>
      </w:r>
      <w:r>
        <w:rPr>
          <w:w w:val="110"/>
        </w:rPr>
        <w:t>минут.</w:t>
      </w:r>
      <w:r>
        <w:rPr>
          <w:spacing w:val="-8"/>
          <w:w w:val="110"/>
        </w:rPr>
        <w:t xml:space="preserve"> </w:t>
      </w:r>
      <w:r>
        <w:rPr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w w:val="110"/>
        </w:rPr>
        <w:t>это</w:t>
      </w:r>
      <w:r>
        <w:rPr>
          <w:spacing w:val="-8"/>
          <w:w w:val="110"/>
        </w:rPr>
        <w:t xml:space="preserve"> </w:t>
      </w:r>
      <w:r>
        <w:rPr>
          <w:w w:val="110"/>
        </w:rPr>
        <w:t>время</w:t>
      </w:r>
      <w:r>
        <w:rPr>
          <w:spacing w:val="-8"/>
          <w:w w:val="110"/>
        </w:rPr>
        <w:t xml:space="preserve"> </w:t>
      </w:r>
      <w:r>
        <w:rPr>
          <w:w w:val="110"/>
        </w:rPr>
        <w:t>ведущий занятия рисует на доске пятиступенчатую лестницу, помечая каждую ступень цифрой от 1 до 5 (по числу уровней ФГ). По- сле</w:t>
      </w:r>
      <w:r>
        <w:rPr>
          <w:spacing w:val="-5"/>
          <w:w w:val="110"/>
        </w:rPr>
        <w:t xml:space="preserve"> </w:t>
      </w:r>
      <w:r>
        <w:rPr>
          <w:w w:val="110"/>
        </w:rPr>
        <w:t>окончания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групповой</w:t>
      </w:r>
      <w:r>
        <w:rPr>
          <w:spacing w:val="-5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-5"/>
          <w:w w:val="110"/>
        </w:rPr>
        <w:t xml:space="preserve"> </w:t>
      </w:r>
      <w:r>
        <w:rPr>
          <w:w w:val="110"/>
        </w:rPr>
        <w:t>кто-то</w:t>
      </w:r>
      <w:r>
        <w:rPr>
          <w:spacing w:val="-5"/>
          <w:w w:val="110"/>
        </w:rPr>
        <w:t xml:space="preserve"> </w:t>
      </w:r>
      <w:r>
        <w:rPr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-5"/>
          <w:w w:val="110"/>
        </w:rPr>
        <w:t xml:space="preserve"> </w:t>
      </w:r>
      <w:r>
        <w:rPr>
          <w:w w:val="110"/>
        </w:rPr>
        <w:t>выходит</w:t>
      </w:r>
      <w:r>
        <w:rPr>
          <w:spacing w:val="-5"/>
          <w:w w:val="110"/>
        </w:rPr>
        <w:t xml:space="preserve"> </w:t>
      </w:r>
      <w:r>
        <w:rPr>
          <w:w w:val="110"/>
        </w:rPr>
        <w:t>и приклеивает стикер (ставит магнит) на ту или иную ступень лестницы,</w:t>
      </w:r>
      <w:r>
        <w:rPr>
          <w:spacing w:val="-9"/>
          <w:w w:val="110"/>
        </w:rPr>
        <w:t xml:space="preserve"> </w:t>
      </w:r>
      <w:r>
        <w:rPr>
          <w:w w:val="110"/>
        </w:rPr>
        <w:t>нарисованной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доске.</w:t>
      </w:r>
      <w:r>
        <w:rPr>
          <w:spacing w:val="-9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-9"/>
          <w:w w:val="110"/>
        </w:rPr>
        <w:t xml:space="preserve"> </w:t>
      </w:r>
      <w:r>
        <w:rPr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-9"/>
          <w:w w:val="110"/>
        </w:rPr>
        <w:t xml:space="preserve"> </w:t>
      </w:r>
      <w:r>
        <w:rPr>
          <w:w w:val="110"/>
        </w:rPr>
        <w:t>груп- пы объясняют, почему они пришли именно к такому выводу, дают</w:t>
      </w:r>
      <w:r>
        <w:rPr>
          <w:spacing w:val="-7"/>
          <w:w w:val="110"/>
        </w:rPr>
        <w:t xml:space="preserve"> </w:t>
      </w:r>
      <w:r>
        <w:rPr>
          <w:w w:val="110"/>
        </w:rPr>
        <w:t>свои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7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переходу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>следующую</w:t>
      </w:r>
      <w:r>
        <w:rPr>
          <w:spacing w:val="-7"/>
          <w:w w:val="110"/>
        </w:rPr>
        <w:t xml:space="preserve"> </w:t>
      </w:r>
      <w:r>
        <w:rPr>
          <w:w w:val="110"/>
        </w:rPr>
        <w:t>ступень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и </w:t>
      </w:r>
      <w:r>
        <w:t xml:space="preserve">обсуждают с классом пути перехода на следующую ступень (на </w:t>
      </w:r>
      <w:r>
        <w:rPr>
          <w:w w:val="110"/>
        </w:rPr>
        <w:t>выступление каждой группы отводится 5 минут).</w:t>
      </w:r>
    </w:p>
    <w:p w14:paraId="7669D579">
      <w:pPr>
        <w:pStyle w:val="8"/>
        <w:spacing w:line="249" w:lineRule="auto"/>
        <w:ind w:left="157" w:firstLine="283"/>
      </w:pPr>
      <w:r>
        <w:rPr>
          <w:w w:val="105"/>
        </w:rPr>
        <w:t>В ходе проведения данной методики учащиеся оценивают результаты своей деятельности, аргументируют и обосновыва- ют свою позицию, осуществляют сотрудничество со сверстни- ками, учитывают разные мнения.</w:t>
      </w:r>
    </w:p>
    <w:p w14:paraId="5171AC46">
      <w:pPr>
        <w:pStyle w:val="8"/>
        <w:spacing w:line="249" w:lineRule="auto"/>
        <w:ind w:left="157" w:right="155" w:firstLine="283"/>
      </w:pPr>
      <w:r>
        <w:rPr>
          <w:w w:val="105"/>
        </w:rPr>
        <w:t>Для получения обратной связи на разных этапах программы учителя могут использовать и другие методики, а также изме- нять предложенные методики, дополнять или усложнять их в соответствии с интересами и особенностями группы учащихся</w:t>
      </w:r>
      <w:r>
        <w:rPr>
          <w:spacing w:val="80"/>
          <w:w w:val="105"/>
        </w:rPr>
        <w:t xml:space="preserve"> </w:t>
      </w:r>
      <w:r>
        <w:rPr>
          <w:w w:val="105"/>
        </w:rPr>
        <w:t>и их возрастом.</w:t>
      </w:r>
    </w:p>
    <w:p w14:paraId="25913D90">
      <w:pPr>
        <w:tabs>
          <w:tab w:val="right" w:pos="6563"/>
        </w:tabs>
        <w:spacing w:before="263"/>
        <w:ind w:left="157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position w:val="2"/>
          <w:sz w:val="14"/>
        </w:rPr>
        <w:t>«</w:t>
      </w:r>
      <w:r>
        <w:rPr>
          <w:rFonts w:ascii="Arial" w:hAnsi="Arial"/>
          <w:sz w:val="14"/>
        </w:rPr>
        <w:t>ФУНКЦИОНАЛЬНАЯ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ГРАМОТНОСТЬ: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z w:val="14"/>
        </w:rPr>
        <w:t>УЧИМСЯ</w:t>
      </w:r>
      <w:r>
        <w:rPr>
          <w:rFonts w:ascii="Arial" w:hAnsi="Arial"/>
          <w:spacing w:val="21"/>
          <w:sz w:val="14"/>
        </w:rPr>
        <w:t xml:space="preserve"> </w:t>
      </w:r>
      <w:r>
        <w:rPr>
          <w:rFonts w:ascii="Arial" w:hAnsi="Arial"/>
          <w:sz w:val="14"/>
        </w:rPr>
        <w:t>ДЛЯ</w:t>
      </w:r>
      <w:r>
        <w:rPr>
          <w:rFonts w:ascii="Arial" w:hAnsi="Arial"/>
          <w:spacing w:val="20"/>
          <w:sz w:val="14"/>
        </w:rPr>
        <w:t xml:space="preserve"> </w:t>
      </w:r>
      <w:r>
        <w:rPr>
          <w:rFonts w:ascii="Arial" w:hAnsi="Arial"/>
          <w:spacing w:val="-2"/>
          <w:sz w:val="14"/>
        </w:rPr>
        <w:t>ЖИЗНИ</w:t>
      </w:r>
      <w:r>
        <w:rPr>
          <w:rFonts w:ascii="Arial" w:hAnsi="Arial"/>
          <w:spacing w:val="-2"/>
          <w:position w:val="2"/>
          <w:sz w:val="14"/>
        </w:rPr>
        <w:t>»</w:t>
      </w:r>
      <w:r>
        <w:rPr>
          <w:rFonts w:ascii="Arial" w:hAnsi="Arial"/>
          <w:position w:val="2"/>
          <w:sz w:val="14"/>
        </w:rPr>
        <w:tab/>
      </w:r>
      <w:r>
        <w:rPr>
          <w:rFonts w:ascii="Arial" w:hAnsi="Arial"/>
          <w:spacing w:val="-5"/>
          <w:sz w:val="18"/>
        </w:rPr>
        <w:t>137</w:t>
      </w:r>
    </w:p>
    <w:sectPr>
      <w:pgSz w:w="7830" w:h="12020"/>
      <w:pgMar w:top="700" w:right="580" w:bottom="280" w:left="5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UnDotum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0"/>
      <w:numFmt w:val="bullet"/>
      <w:lvlText w:val="-"/>
      <w:lvlJc w:val="left"/>
      <w:pPr>
        <w:ind w:left="79" w:hanging="130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)"/>
      <w:lvlJc w:val="left"/>
      <w:pPr>
        <w:ind w:left="766" w:hanging="327"/>
        <w:jc w:val="left"/>
      </w:pPr>
      <w:rPr>
        <w:rFonts w:hint="default" w:ascii="Georgia" w:hAnsi="Georgia" w:eastAsia="Georgia" w:cs="Georgia"/>
        <w:b/>
        <w:bCs/>
        <w:i/>
        <w:iCs/>
        <w:spacing w:val="0"/>
        <w:w w:val="13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)"/>
      <w:lvlJc w:val="left"/>
      <w:pPr>
        <w:ind w:left="766" w:hanging="327"/>
        <w:jc w:val="left"/>
      </w:pPr>
      <w:rPr>
        <w:rFonts w:hint="default" w:ascii="Georgia" w:hAnsi="Georgia" w:eastAsia="Georgia" w:cs="Georgia"/>
        <w:b/>
        <w:bCs/>
        <w:i/>
        <w:iCs/>
        <w:spacing w:val="0"/>
        <w:w w:val="13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3">
    <w:nsid w:val="CF092B84"/>
    <w:multiLevelType w:val="multilevel"/>
    <w:tmpl w:val="CF092B84"/>
    <w:lvl w:ilvl="0" w:tentative="0">
      <w:start w:val="0"/>
      <w:numFmt w:val="bullet"/>
      <w:lvlText w:val="—"/>
      <w:lvlJc w:val="left"/>
      <w:pPr>
        <w:ind w:left="440" w:hanging="284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13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62" w:hanging="28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684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307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929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551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174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796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418" w:hanging="284"/>
      </w:pPr>
      <w:rPr>
        <w:rFonts w:hint="default"/>
        <w:lang w:val="ru-RU" w:eastAsia="en-US" w:bidi="ar-SA"/>
      </w:rPr>
    </w:lvl>
  </w:abstractNum>
  <w:abstractNum w:abstractNumId="4">
    <w:nsid w:val="0053208E"/>
    <w:multiLevelType w:val="multilevel"/>
    <w:tmpl w:val="0053208E"/>
    <w:lvl w:ilvl="0" w:tentative="0">
      <w:start w:val="4"/>
      <w:numFmt w:val="decimal"/>
      <w:lvlText w:val="%1"/>
      <w:lvlJc w:val="left"/>
      <w:pPr>
        <w:ind w:left="2090" w:hanging="1990"/>
        <w:jc w:val="left"/>
      </w:pPr>
      <w:rPr>
        <w:rFonts w:hint="default"/>
        <w:spacing w:val="0"/>
        <w:w w:val="9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6" w:hanging="199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19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9" w:hanging="19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25" w:hanging="19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381" w:hanging="19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838" w:hanging="19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94" w:hanging="19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750" w:hanging="1990"/>
      </w:pPr>
      <w:rPr>
        <w:rFonts w:hint="default"/>
        <w:lang w:val="ru-RU" w:eastAsia="en-US" w:bidi="ar-SA"/>
      </w:rPr>
    </w:lvl>
  </w:abstractNum>
  <w:abstractNum w:abstractNumId="5">
    <w:nsid w:val="0248C179"/>
    <w:multiLevelType w:val="multilevel"/>
    <w:tmpl w:val="0248C179"/>
    <w:lvl w:ilvl="0" w:tentative="0">
      <w:start w:val="0"/>
      <w:numFmt w:val="bullet"/>
      <w:lvlText w:val="–"/>
      <w:lvlJc w:val="left"/>
      <w:pPr>
        <w:ind w:left="79" w:hanging="183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6">
    <w:nsid w:val="03D62ECE"/>
    <w:multiLevelType w:val="multilevel"/>
    <w:tmpl w:val="03D62ECE"/>
    <w:lvl w:ilvl="0" w:tentative="0">
      <w:start w:val="5"/>
      <w:numFmt w:val="decimal"/>
      <w:lvlText w:val="%1"/>
      <w:lvlJc w:val="left"/>
      <w:pPr>
        <w:ind w:left="298" w:hanging="185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2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03" w:hanging="18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07" w:hanging="18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11" w:hanging="18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5" w:hanging="18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19" w:hanging="18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23" w:hanging="18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27" w:hanging="18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31" w:hanging="185"/>
      </w:pPr>
      <w:rPr>
        <w:rFonts w:hint="default"/>
        <w:lang w:val="ru-RU" w:eastAsia="en-US" w:bidi="ar-SA"/>
      </w:rPr>
    </w:lvl>
  </w:abstractNum>
  <w:abstractNum w:abstractNumId="7">
    <w:nsid w:val="25B654F3"/>
    <w:multiLevelType w:val="multilevel"/>
    <w:tmpl w:val="25B654F3"/>
    <w:lvl w:ilvl="0" w:tentative="0">
      <w:start w:val="0"/>
      <w:numFmt w:val="bullet"/>
      <w:lvlText w:val="-"/>
      <w:lvlJc w:val="left"/>
      <w:pPr>
        <w:ind w:left="79" w:hanging="130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8">
    <w:nsid w:val="2A8F537B"/>
    <w:multiLevelType w:val="multilevel"/>
    <w:tmpl w:val="2A8F537B"/>
    <w:lvl w:ilvl="0" w:tentative="0">
      <w:start w:val="0"/>
      <w:numFmt w:val="bullet"/>
      <w:lvlText w:val="-"/>
      <w:lvlJc w:val="left"/>
      <w:pPr>
        <w:ind w:left="79" w:hanging="130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9">
    <w:nsid w:val="59ADCABA"/>
    <w:multiLevelType w:val="multilevel"/>
    <w:tmpl w:val="59ADCABA"/>
    <w:lvl w:ilvl="0" w:tentative="0">
      <w:start w:val="1"/>
      <w:numFmt w:val="decimal"/>
      <w:lvlText w:val="%1)"/>
      <w:lvlJc w:val="left"/>
      <w:pPr>
        <w:ind w:left="766" w:hanging="327"/>
        <w:jc w:val="left"/>
      </w:pPr>
      <w:rPr>
        <w:rFonts w:hint="default" w:ascii="Georgia" w:hAnsi="Georgia" w:eastAsia="Georgia" w:cs="Georgia"/>
        <w:b/>
        <w:bCs/>
        <w:i/>
        <w:iCs/>
        <w:spacing w:val="0"/>
        <w:w w:val="132"/>
        <w:sz w:val="20"/>
        <w:szCs w:val="20"/>
        <w:lang w:val="ru-RU" w:eastAsia="en-US" w:bidi="ar-SA"/>
      </w:rPr>
    </w:lvl>
    <w:lvl w:ilvl="1" w:tentative="0">
      <w:start w:val="0"/>
      <w:numFmt w:val="bullet"/>
      <w:lvlText w:val="—"/>
      <w:lvlJc w:val="left"/>
      <w:pPr>
        <w:ind w:left="723" w:hanging="284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130"/>
        <w:sz w:val="20"/>
        <w:szCs w:val="20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15" w:hanging="28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071" w:hanging="28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727" w:hanging="28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383" w:hanging="28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4039" w:hanging="28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695" w:hanging="28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5351" w:hanging="284"/>
      </w:pPr>
      <w:rPr>
        <w:rFonts w:hint="default"/>
        <w:lang w:val="ru-RU" w:eastAsia="en-US" w:bidi="ar-SA"/>
      </w:rPr>
    </w:lvl>
  </w:abstractNum>
  <w:abstractNum w:abstractNumId="10">
    <w:nsid w:val="5A241D34"/>
    <w:multiLevelType w:val="multilevel"/>
    <w:tmpl w:val="5A241D34"/>
    <w:lvl w:ilvl="0" w:tentative="0">
      <w:start w:val="0"/>
      <w:numFmt w:val="bullet"/>
      <w:lvlText w:val="-"/>
      <w:lvlJc w:val="left"/>
      <w:pPr>
        <w:ind w:left="79" w:hanging="130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96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11">
    <w:nsid w:val="72183CF9"/>
    <w:multiLevelType w:val="multilevel"/>
    <w:tmpl w:val="72183CF9"/>
    <w:lvl w:ilvl="0" w:tentative="0">
      <w:start w:val="0"/>
      <w:numFmt w:val="bullet"/>
      <w:lvlText w:val="–"/>
      <w:lvlJc w:val="left"/>
      <w:pPr>
        <w:ind w:left="79" w:hanging="183"/>
      </w:pPr>
      <w:rPr>
        <w:rFonts w:hint="default" w:ascii="Georgia" w:hAnsi="Georgia" w:eastAsia="Georgia" w:cs="Georgia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77F349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Georgia" w:hAnsi="Georgia" w:eastAsia="Georgia" w:cs="Georgia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3"/>
      <w:ind w:left="158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type="paragraph" w:styleId="3">
    <w:name w:val="heading 2"/>
    <w:basedOn w:val="1"/>
    <w:qFormat/>
    <w:uiPriority w:val="1"/>
    <w:pPr>
      <w:spacing w:before="153"/>
      <w:ind w:left="157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type="paragraph" w:styleId="4">
    <w:name w:val="heading 3"/>
    <w:basedOn w:val="1"/>
    <w:qFormat/>
    <w:uiPriority w:val="1"/>
    <w:pPr>
      <w:spacing w:before="164"/>
      <w:ind w:left="157"/>
      <w:outlineLvl w:val="3"/>
    </w:pPr>
    <w:rPr>
      <w:rFonts w:ascii="Arial" w:hAnsi="Arial" w:eastAsia="Arial" w:cs="Arial"/>
      <w:sz w:val="22"/>
      <w:szCs w:val="22"/>
      <w:lang w:val="ru-RU" w:eastAsia="en-US" w:bidi="ar-SA"/>
    </w:rPr>
  </w:style>
  <w:style w:type="paragraph" w:styleId="5">
    <w:name w:val="heading 4"/>
    <w:basedOn w:val="1"/>
    <w:qFormat/>
    <w:uiPriority w:val="1"/>
    <w:pPr>
      <w:spacing w:before="72"/>
      <w:ind w:left="765" w:hanging="325"/>
      <w:jc w:val="both"/>
      <w:outlineLvl w:val="4"/>
    </w:pPr>
    <w:rPr>
      <w:rFonts w:ascii="Georgia" w:hAnsi="Georgia" w:eastAsia="Georgia" w:cs="Georgia"/>
      <w:b/>
      <w:bCs/>
      <w:i/>
      <w:iCs/>
      <w:sz w:val="20"/>
      <w:szCs w:val="20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pPr>
      <w:ind w:left="440" w:right="154" w:hanging="171"/>
      <w:jc w:val="both"/>
    </w:pPr>
    <w:rPr>
      <w:rFonts w:ascii="Georgia" w:hAnsi="Georgia" w:eastAsia="Georgia" w:cs="Georgia"/>
      <w:sz w:val="20"/>
      <w:szCs w:val="20"/>
      <w:lang w:val="ru-RU" w:eastAsia="en-US" w:bidi="ar-SA"/>
    </w:rPr>
  </w:style>
  <w:style w:type="paragraph" w:styleId="9">
    <w:name w:val="Title"/>
    <w:basedOn w:val="1"/>
    <w:qFormat/>
    <w:uiPriority w:val="1"/>
    <w:pPr>
      <w:spacing w:before="602"/>
      <w:ind w:left="628" w:right="568" w:firstLine="225"/>
      <w:jc w:val="center"/>
    </w:pPr>
    <w:rPr>
      <w:rFonts w:ascii="UnDotum" w:hAnsi="UnDotum" w:eastAsia="UnDotum" w:cs="UnDotum"/>
      <w:b/>
      <w:bCs/>
      <w:sz w:val="60"/>
      <w:szCs w:val="60"/>
      <w:lang w:val="ru-RU" w:eastAsia="en-US" w:bidi="ar-SA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765" w:hanging="325"/>
    </w:pPr>
    <w:rPr>
      <w:rFonts w:ascii="Georgia" w:hAnsi="Georgia" w:eastAsia="Georgia" w:cs="Georgia"/>
      <w:lang w:val="ru-RU" w:eastAsia="en-US" w:bidi="ar-SA"/>
    </w:rPr>
  </w:style>
  <w:style w:type="paragraph" w:customStyle="1" w:styleId="12">
    <w:name w:val="Table Paragraph"/>
    <w:basedOn w:val="1"/>
    <w:qFormat/>
    <w:uiPriority w:val="1"/>
    <w:pPr>
      <w:ind w:left="79"/>
    </w:pPr>
    <w:rPr>
      <w:rFonts w:ascii="Georgia" w:hAnsi="Georgia" w:eastAsia="Georgia" w:cs="Georgia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138</Pages>
  <TotalTime>1</TotalTime>
  <ScaleCrop>false</ScaleCrop>
  <LinksUpToDate>false</LinksUpToDate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2024-11-14T05:46:00Z</dcterms:created>
  <dc:creator>User</dc:creator>
  <cp:lastModifiedBy>User</cp:lastModifiedBy>
  <dcterms:modified xsi:type="dcterms:W3CDTF">2024-11-14T05:49:35Z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2024-11-14T00:00:00Z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1049-12.2.0.18607</vt:lpwstr>
  </property>
  <property fmtid="{D5CDD505-2E9C-101B-9397-08002B2CF9AE}" pid="7" name="ICV">
    <vt:lpwstr>21D4052636F4434589A7A03D4F2704E4_12</vt:lpwstr>
  </property>
</Properties>
</file>